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677EAF">
      <w:pPr>
        <w:pStyle w:val="5"/>
      </w:pPr>
    </w:p>
    <w:p w14:paraId="5400C37A">
      <w:pPr>
        <w:pStyle w:val="5"/>
      </w:pPr>
    </w:p>
    <w:p w14:paraId="23AEE904">
      <w:pPr>
        <w:pStyle w:val="5"/>
        <w:spacing w:before="212"/>
      </w:pPr>
    </w:p>
    <w:p w14:paraId="57149153">
      <w:pPr>
        <w:pStyle w:val="2"/>
        <w:ind w:left="0" w:right="1078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5838825</wp:posOffset>
            </wp:positionH>
            <wp:positionV relativeFrom="paragraph">
              <wp:posOffset>-656590</wp:posOffset>
            </wp:positionV>
            <wp:extent cx="1476375" cy="1162050"/>
            <wp:effectExtent l="0" t="0" r="0" b="0"/>
            <wp:wrapNone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CIRCULLUM</w:t>
      </w:r>
      <w:r>
        <w:rPr>
          <w:spacing w:val="-9"/>
        </w:rPr>
        <w:t xml:space="preserve"> </w:t>
      </w:r>
      <w:r>
        <w:rPr>
          <w:spacing w:val="-4"/>
        </w:rPr>
        <w:t>VITAE</w:t>
      </w:r>
    </w:p>
    <w:p w14:paraId="3E7A8E25">
      <w:pPr>
        <w:spacing w:before="180"/>
        <w:ind w:left="360" w:right="0" w:firstLine="0"/>
        <w:jc w:val="left"/>
        <w:rPr>
          <w:b/>
          <w:sz w:val="24"/>
        </w:rPr>
      </w:pPr>
      <w:r>
        <w:rPr>
          <w:b/>
          <w:sz w:val="24"/>
        </w:rPr>
        <w:t>CARRIER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OBJECTIVE</w:t>
      </w:r>
    </w:p>
    <w:p w14:paraId="4752FD02">
      <w:pPr>
        <w:pStyle w:val="5"/>
        <w:spacing w:before="200" w:line="273" w:lineRule="auto"/>
        <w:ind w:left="360" w:right="956"/>
      </w:pPr>
      <w:r>
        <w:t>To utilize the acquired knowledge to the maximum of creativity to provide quality services and support to meet the organization goals set and maximizes its reputation.</w:t>
      </w:r>
    </w:p>
    <w:p w14:paraId="1CB97AB2">
      <w:pPr>
        <w:pStyle w:val="2"/>
        <w:spacing w:before="168"/>
      </w:pPr>
      <w:r>
        <w:rPr>
          <w:u w:val="single"/>
        </w:rPr>
        <w:t>A.PERSONL</w:t>
      </w:r>
      <w:r>
        <w:rPr>
          <w:spacing w:val="-7"/>
          <w:u w:val="single"/>
        </w:rPr>
        <w:t xml:space="preserve"> </w:t>
      </w:r>
      <w:r>
        <w:rPr>
          <w:spacing w:val="-2"/>
          <w:u w:val="single"/>
        </w:rPr>
        <w:t>PARTICAULARS</w:t>
      </w:r>
      <w:r>
        <w:rPr>
          <w:spacing w:val="-2"/>
        </w:rPr>
        <w:t>:</w:t>
      </w:r>
    </w:p>
    <w:p w14:paraId="708346F9">
      <w:pPr>
        <w:pStyle w:val="7"/>
        <w:numPr>
          <w:ilvl w:val="0"/>
          <w:numId w:val="1"/>
        </w:numPr>
        <w:tabs>
          <w:tab w:val="left" w:pos="1288"/>
          <w:tab w:val="left" w:pos="3497"/>
          <w:tab w:val="left" w:pos="3921"/>
        </w:tabs>
        <w:spacing w:before="242" w:after="0" w:line="240" w:lineRule="auto"/>
        <w:ind w:left="1288" w:right="0" w:hanging="360"/>
        <w:jc w:val="left"/>
        <w:rPr>
          <w:sz w:val="24"/>
        </w:rPr>
      </w:pPr>
      <w:r>
        <w:rPr>
          <w:sz w:val="24"/>
        </w:rPr>
        <w:t>FULL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NAME</w:t>
      </w:r>
      <w:r>
        <w:rPr>
          <w:sz w:val="24"/>
        </w:rPr>
        <w:tab/>
      </w:r>
      <w:r>
        <w:rPr>
          <w:spacing w:val="-10"/>
          <w:sz w:val="24"/>
        </w:rPr>
        <w:t>:</w:t>
      </w:r>
      <w:r>
        <w:rPr>
          <w:sz w:val="24"/>
        </w:rPr>
        <w:tab/>
      </w:r>
      <w:r>
        <w:rPr>
          <w:sz w:val="24"/>
        </w:rPr>
        <w:t>BENARD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SOSPETER </w:t>
      </w:r>
      <w:r>
        <w:rPr>
          <w:spacing w:val="-2"/>
          <w:sz w:val="24"/>
        </w:rPr>
        <w:t>KALEKWA</w:t>
      </w:r>
    </w:p>
    <w:p w14:paraId="126F7B3B">
      <w:pPr>
        <w:pStyle w:val="7"/>
        <w:numPr>
          <w:ilvl w:val="0"/>
          <w:numId w:val="1"/>
        </w:numPr>
        <w:tabs>
          <w:tab w:val="left" w:pos="1288"/>
          <w:tab w:val="left" w:pos="3495"/>
          <w:tab w:val="left" w:pos="3915"/>
        </w:tabs>
        <w:spacing w:before="38" w:after="0" w:line="240" w:lineRule="auto"/>
        <w:ind w:left="1288" w:right="0" w:hanging="360"/>
        <w:jc w:val="left"/>
        <w:rPr>
          <w:sz w:val="24"/>
        </w:rPr>
      </w:pPr>
      <w:r>
        <w:rPr>
          <w:sz w:val="24"/>
        </w:rPr>
        <w:t>DATE OF</w:t>
      </w:r>
      <w:r>
        <w:rPr>
          <w:spacing w:val="-2"/>
          <w:sz w:val="24"/>
        </w:rPr>
        <w:t xml:space="preserve"> BIRTH</w:t>
      </w:r>
      <w:r>
        <w:rPr>
          <w:sz w:val="24"/>
        </w:rPr>
        <w:tab/>
      </w:r>
      <w:r>
        <w:rPr>
          <w:spacing w:val="-10"/>
          <w:sz w:val="24"/>
        </w:rPr>
        <w:t>:</w:t>
      </w:r>
      <w:r>
        <w:rPr>
          <w:sz w:val="24"/>
        </w:rPr>
        <w:tab/>
      </w:r>
      <w:r>
        <w:rPr>
          <w:sz w:val="24"/>
        </w:rPr>
        <w:t>20</w:t>
      </w:r>
      <w:r>
        <w:rPr>
          <w:sz w:val="24"/>
          <w:vertAlign w:val="superscript"/>
        </w:rPr>
        <w:t>th</w:t>
      </w:r>
      <w:r>
        <w:rPr>
          <w:spacing w:val="4"/>
          <w:sz w:val="24"/>
          <w:vertAlign w:val="baseline"/>
        </w:rPr>
        <w:t xml:space="preserve"> </w:t>
      </w:r>
      <w:r>
        <w:rPr>
          <w:sz w:val="24"/>
          <w:vertAlign w:val="baseline"/>
        </w:rPr>
        <w:t>September</w:t>
      </w:r>
      <w:r>
        <w:rPr>
          <w:spacing w:val="-3"/>
          <w:sz w:val="24"/>
          <w:vertAlign w:val="baseline"/>
        </w:rPr>
        <w:t xml:space="preserve"> </w:t>
      </w:r>
      <w:r>
        <w:rPr>
          <w:spacing w:val="-4"/>
          <w:sz w:val="24"/>
          <w:vertAlign w:val="baseline"/>
        </w:rPr>
        <w:t>2000</w:t>
      </w:r>
    </w:p>
    <w:p w14:paraId="1AB31DD1">
      <w:pPr>
        <w:pStyle w:val="7"/>
        <w:numPr>
          <w:ilvl w:val="0"/>
          <w:numId w:val="1"/>
        </w:numPr>
        <w:tabs>
          <w:tab w:val="left" w:pos="1288"/>
          <w:tab w:val="left" w:pos="3465"/>
          <w:tab w:val="left" w:pos="3885"/>
        </w:tabs>
        <w:spacing w:before="42" w:after="0" w:line="240" w:lineRule="auto"/>
        <w:ind w:left="1288" w:right="0" w:hanging="360"/>
        <w:jc w:val="left"/>
        <w:rPr>
          <w:sz w:val="24"/>
        </w:rPr>
      </w:pPr>
      <w:r>
        <w:rPr>
          <w:spacing w:val="-2"/>
          <w:sz w:val="24"/>
        </w:rPr>
        <w:t>GENDER</w:t>
      </w:r>
      <w:r>
        <w:rPr>
          <w:sz w:val="24"/>
        </w:rPr>
        <w:tab/>
      </w:r>
      <w:r>
        <w:rPr>
          <w:spacing w:val="-10"/>
          <w:sz w:val="24"/>
        </w:rPr>
        <w:t>:</w:t>
      </w:r>
      <w:r>
        <w:rPr>
          <w:sz w:val="24"/>
        </w:rPr>
        <w:tab/>
      </w:r>
      <w:r>
        <w:rPr>
          <w:spacing w:val="-4"/>
          <w:sz w:val="24"/>
        </w:rPr>
        <w:t>MALE</w:t>
      </w:r>
    </w:p>
    <w:p w14:paraId="36B8B537">
      <w:pPr>
        <w:pStyle w:val="7"/>
        <w:numPr>
          <w:ilvl w:val="0"/>
          <w:numId w:val="1"/>
        </w:numPr>
        <w:tabs>
          <w:tab w:val="left" w:pos="1288"/>
          <w:tab w:val="left" w:pos="3891"/>
        </w:tabs>
        <w:spacing w:before="42" w:after="0" w:line="240" w:lineRule="auto"/>
        <w:ind w:left="1288" w:right="0" w:hanging="360"/>
        <w:jc w:val="left"/>
        <w:rPr>
          <w:sz w:val="24"/>
        </w:rPr>
      </w:pPr>
      <w:r>
        <w:rPr>
          <w:sz w:val="24"/>
        </w:rPr>
        <w:t>MARITAL</w:t>
      </w:r>
      <w:r>
        <w:rPr>
          <w:spacing w:val="-5"/>
          <w:sz w:val="24"/>
        </w:rPr>
        <w:t xml:space="preserve"> </w:t>
      </w:r>
      <w:r>
        <w:rPr>
          <w:sz w:val="24"/>
        </w:rPr>
        <w:t>STATUS</w:t>
      </w:r>
      <w:r>
        <w:rPr>
          <w:spacing w:val="58"/>
          <w:sz w:val="24"/>
        </w:rPr>
        <w:t xml:space="preserve"> </w:t>
      </w:r>
      <w:r>
        <w:rPr>
          <w:spacing w:val="-10"/>
          <w:sz w:val="24"/>
        </w:rPr>
        <w:t>:</w:t>
      </w:r>
      <w:r>
        <w:rPr>
          <w:sz w:val="24"/>
        </w:rPr>
        <w:tab/>
      </w:r>
      <w:r>
        <w:rPr>
          <w:spacing w:val="-2"/>
          <w:sz w:val="24"/>
        </w:rPr>
        <w:t>SINGLE</w:t>
      </w:r>
    </w:p>
    <w:p w14:paraId="0D10E3C7">
      <w:pPr>
        <w:pStyle w:val="7"/>
        <w:numPr>
          <w:ilvl w:val="0"/>
          <w:numId w:val="1"/>
        </w:numPr>
        <w:tabs>
          <w:tab w:val="left" w:pos="1288"/>
          <w:tab w:val="left" w:pos="3467"/>
          <w:tab w:val="left" w:pos="3891"/>
        </w:tabs>
        <w:spacing w:before="39" w:after="0" w:line="240" w:lineRule="auto"/>
        <w:ind w:left="1288" w:right="0" w:hanging="360"/>
        <w:jc w:val="left"/>
        <w:rPr>
          <w:sz w:val="24"/>
        </w:rPr>
      </w:pPr>
      <w:r>
        <w:rPr>
          <w:spacing w:val="-2"/>
          <w:sz w:val="24"/>
        </w:rPr>
        <w:t>NATIONALITY</w:t>
      </w:r>
      <w:r>
        <w:rPr>
          <w:sz w:val="24"/>
        </w:rPr>
        <w:tab/>
      </w:r>
      <w:r>
        <w:rPr>
          <w:spacing w:val="-10"/>
          <w:sz w:val="24"/>
        </w:rPr>
        <w:t>:</w:t>
      </w:r>
      <w:r>
        <w:rPr>
          <w:sz w:val="24"/>
        </w:rPr>
        <w:tab/>
      </w:r>
      <w:r>
        <w:rPr>
          <w:spacing w:val="-2"/>
          <w:sz w:val="24"/>
        </w:rPr>
        <w:t>TANZANIAN</w:t>
      </w:r>
    </w:p>
    <w:p w14:paraId="3FA9F2D3">
      <w:pPr>
        <w:pStyle w:val="7"/>
        <w:numPr>
          <w:ilvl w:val="0"/>
          <w:numId w:val="1"/>
        </w:numPr>
        <w:tabs>
          <w:tab w:val="left" w:pos="1288"/>
          <w:tab w:val="left" w:pos="3461"/>
          <w:tab w:val="left" w:pos="3949"/>
        </w:tabs>
        <w:spacing w:before="42" w:after="0" w:line="240" w:lineRule="auto"/>
        <w:ind w:left="1288" w:right="0" w:hanging="360"/>
        <w:jc w:val="left"/>
        <w:rPr>
          <w:sz w:val="24"/>
        </w:rPr>
      </w:pPr>
      <w:r>
        <w:rPr>
          <w:spacing w:val="-2"/>
          <w:sz w:val="24"/>
        </w:rPr>
        <w:t>LANGUAGE</w:t>
      </w:r>
      <w:r>
        <w:rPr>
          <w:sz w:val="24"/>
        </w:rPr>
        <w:tab/>
      </w:r>
      <w:r>
        <w:rPr>
          <w:spacing w:val="-10"/>
          <w:sz w:val="24"/>
        </w:rPr>
        <w:t>:</w:t>
      </w:r>
      <w:r>
        <w:rPr>
          <w:sz w:val="24"/>
        </w:rPr>
        <w:tab/>
      </w:r>
      <w:r>
        <w:rPr>
          <w:sz w:val="24"/>
        </w:rPr>
        <w:t>KISWAHILI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ENGLISH</w:t>
      </w:r>
    </w:p>
    <w:p w14:paraId="6AC30363">
      <w:pPr>
        <w:pStyle w:val="5"/>
        <w:spacing w:before="243"/>
      </w:pPr>
    </w:p>
    <w:p w14:paraId="6C666D31">
      <w:pPr>
        <w:pStyle w:val="2"/>
      </w:pPr>
      <w:r>
        <w:rPr>
          <w:u w:val="single"/>
        </w:rPr>
        <w:t>B.CONTACT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ADDRESS:</w:t>
      </w:r>
    </w:p>
    <w:p w14:paraId="4C7ADB84">
      <w:pPr>
        <w:pStyle w:val="7"/>
        <w:numPr>
          <w:ilvl w:val="0"/>
          <w:numId w:val="2"/>
        </w:numPr>
        <w:tabs>
          <w:tab w:val="left" w:pos="1288"/>
          <w:tab w:val="left" w:pos="3889"/>
          <w:tab w:val="left" w:pos="4493"/>
        </w:tabs>
        <w:spacing w:before="239" w:after="0" w:line="240" w:lineRule="auto"/>
        <w:ind w:left="1288" w:right="0" w:hanging="360"/>
        <w:jc w:val="left"/>
        <w:rPr>
          <w:sz w:val="24"/>
        </w:rPr>
      </w:pPr>
      <w:r>
        <w:rPr>
          <w:sz w:val="24"/>
        </w:rPr>
        <w:t>POSTAL</w:t>
      </w:r>
      <w:r>
        <w:rPr>
          <w:spacing w:val="-2"/>
          <w:sz w:val="24"/>
        </w:rPr>
        <w:t xml:space="preserve"> ADDRESS</w:t>
      </w:r>
      <w:r>
        <w:rPr>
          <w:sz w:val="24"/>
        </w:rPr>
        <w:tab/>
      </w:r>
      <w:r>
        <w:rPr>
          <w:spacing w:val="-10"/>
          <w:sz w:val="24"/>
        </w:rPr>
        <w:t>:</w:t>
      </w:r>
      <w:r>
        <w:rPr>
          <w:sz w:val="24"/>
        </w:rPr>
        <w:tab/>
      </w:r>
      <w:r>
        <w:rPr>
          <w:sz w:val="24"/>
        </w:rPr>
        <w:t>P.O. BOX</w:t>
      </w:r>
      <w:r>
        <w:rPr>
          <w:spacing w:val="-5"/>
          <w:sz w:val="24"/>
        </w:rPr>
        <w:t xml:space="preserve"> </w:t>
      </w:r>
      <w:r>
        <w:rPr>
          <w:sz w:val="24"/>
        </w:rPr>
        <w:t>136,</w:t>
      </w:r>
      <w:r>
        <w:rPr>
          <w:spacing w:val="-2"/>
          <w:sz w:val="24"/>
        </w:rPr>
        <w:t xml:space="preserve"> </w:t>
      </w:r>
      <w:r>
        <w:rPr>
          <w:sz w:val="24"/>
        </w:rPr>
        <w:t>SENGEREMA-</w:t>
      </w:r>
      <w:r>
        <w:rPr>
          <w:spacing w:val="-2"/>
          <w:sz w:val="24"/>
        </w:rPr>
        <w:t>MWANZA</w:t>
      </w:r>
    </w:p>
    <w:p w14:paraId="1D930956">
      <w:pPr>
        <w:pStyle w:val="7"/>
        <w:numPr>
          <w:ilvl w:val="0"/>
          <w:numId w:val="2"/>
        </w:numPr>
        <w:tabs>
          <w:tab w:val="left" w:pos="1288"/>
          <w:tab w:val="left" w:pos="3861"/>
          <w:tab w:val="left" w:pos="4409"/>
        </w:tabs>
        <w:spacing w:before="42" w:after="0" w:line="240" w:lineRule="auto"/>
        <w:ind w:left="1288" w:right="0" w:hanging="360"/>
        <w:jc w:val="left"/>
        <w:rPr>
          <w:b/>
          <w:sz w:val="24"/>
        </w:rPr>
      </w:pPr>
      <w:r>
        <w:rPr>
          <w:sz w:val="24"/>
        </w:rPr>
        <w:t>EMAIL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ADDRESS</w:t>
      </w:r>
      <w:r>
        <w:rPr>
          <w:sz w:val="24"/>
        </w:rPr>
        <w:tab/>
      </w:r>
      <w:r>
        <w:rPr>
          <w:spacing w:val="-10"/>
          <w:sz w:val="24"/>
        </w:rPr>
        <w:t>:</w:t>
      </w:r>
      <w:r>
        <w:rPr>
          <w:sz w:val="24"/>
        </w:rPr>
        <w:tab/>
      </w:r>
      <w:r>
        <w:fldChar w:fldCharType="begin"/>
      </w:r>
      <w:r>
        <w:instrText xml:space="preserve"> HYPERLINK "mailto:benardkalekwa@gmail.com" \h </w:instrText>
      </w:r>
      <w:r>
        <w:fldChar w:fldCharType="separate"/>
      </w:r>
      <w:r>
        <w:rPr>
          <w:b/>
          <w:spacing w:val="-2"/>
          <w:sz w:val="24"/>
        </w:rPr>
        <w:t>benardkalekwa@gmail.com</w:t>
      </w:r>
      <w:r>
        <w:rPr>
          <w:b/>
          <w:spacing w:val="-2"/>
          <w:sz w:val="24"/>
        </w:rPr>
        <w:fldChar w:fldCharType="end"/>
      </w:r>
    </w:p>
    <w:p w14:paraId="4FA84493">
      <w:pPr>
        <w:pStyle w:val="7"/>
        <w:numPr>
          <w:ilvl w:val="0"/>
          <w:numId w:val="2"/>
        </w:numPr>
        <w:tabs>
          <w:tab w:val="left" w:pos="1288"/>
          <w:tab w:val="left" w:pos="4425"/>
        </w:tabs>
        <w:spacing w:before="42" w:after="0" w:line="240" w:lineRule="auto"/>
        <w:ind w:left="1288" w:right="0" w:hanging="360"/>
        <w:jc w:val="left"/>
        <w:rPr>
          <w:sz w:val="24"/>
        </w:rPr>
      </w:pPr>
      <w:r>
        <w:rPr>
          <w:sz w:val="24"/>
        </w:rPr>
        <w:t>TELEPHONE</w:t>
      </w:r>
      <w:r>
        <w:rPr>
          <w:spacing w:val="-3"/>
          <w:sz w:val="24"/>
        </w:rPr>
        <w:t xml:space="preserve"> </w:t>
      </w:r>
      <w:r>
        <w:rPr>
          <w:sz w:val="24"/>
        </w:rPr>
        <w:t>NUMBER</w:t>
      </w:r>
      <w:r>
        <w:rPr>
          <w:spacing w:val="59"/>
          <w:sz w:val="24"/>
        </w:rPr>
        <w:t xml:space="preserve"> </w:t>
      </w:r>
      <w:r>
        <w:rPr>
          <w:spacing w:val="-10"/>
          <w:sz w:val="24"/>
        </w:rPr>
        <w:t>:</w:t>
      </w:r>
      <w:r>
        <w:rPr>
          <w:sz w:val="24"/>
        </w:rPr>
        <w:tab/>
      </w:r>
      <w:r>
        <w:rPr>
          <w:spacing w:val="-2"/>
          <w:sz w:val="24"/>
        </w:rPr>
        <w:t>0710924510/0629655774</w:t>
      </w:r>
    </w:p>
    <w:p w14:paraId="381A5796">
      <w:pPr>
        <w:pStyle w:val="5"/>
      </w:pPr>
    </w:p>
    <w:p w14:paraId="7938890F">
      <w:pPr>
        <w:pStyle w:val="5"/>
        <w:spacing w:before="7"/>
      </w:pPr>
    </w:p>
    <w:p w14:paraId="6AFDFE6F">
      <w:pPr>
        <w:spacing w:before="0"/>
        <w:ind w:left="360" w:right="0" w:firstLine="0"/>
        <w:jc w:val="left"/>
        <w:rPr>
          <w:b/>
          <w:sz w:val="24"/>
        </w:rPr>
      </w:pPr>
      <w:r>
        <w:rPr>
          <w:b/>
          <w:sz w:val="24"/>
          <w:u w:val="single"/>
        </w:rPr>
        <w:t>C.EDUCATIONAL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BACKGROUNDS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AND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QUALIFICATIONS:</w:t>
      </w:r>
    </w:p>
    <w:p w14:paraId="239A6613">
      <w:pPr>
        <w:pStyle w:val="5"/>
        <w:spacing w:before="8"/>
        <w:rPr>
          <w:b/>
          <w:sz w:val="15"/>
        </w:rPr>
      </w:pPr>
    </w:p>
    <w:tbl>
      <w:tblPr>
        <w:tblStyle w:val="4"/>
        <w:tblW w:w="0" w:type="auto"/>
        <w:tblInd w:w="25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7"/>
        <w:gridCol w:w="3117"/>
        <w:gridCol w:w="3121"/>
        <w:gridCol w:w="2837"/>
      </w:tblGrid>
      <w:tr w14:paraId="303802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1557" w:type="dxa"/>
          </w:tcPr>
          <w:p w14:paraId="6DCBDC80">
            <w:pPr>
              <w:pStyle w:val="8"/>
              <w:spacing w:before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YEARS</w:t>
            </w:r>
          </w:p>
        </w:tc>
        <w:tc>
          <w:tcPr>
            <w:tcW w:w="3117" w:type="dxa"/>
          </w:tcPr>
          <w:p w14:paraId="7151DA75">
            <w:pPr>
              <w:pStyle w:val="8"/>
              <w:spacing w:before="3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INSTITUTIONS</w:t>
            </w:r>
          </w:p>
        </w:tc>
        <w:tc>
          <w:tcPr>
            <w:tcW w:w="3121" w:type="dxa"/>
          </w:tcPr>
          <w:p w14:paraId="4B16446E">
            <w:pPr>
              <w:pStyle w:val="8"/>
              <w:spacing w:before="3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MAJOR</w:t>
            </w:r>
          </w:p>
        </w:tc>
        <w:tc>
          <w:tcPr>
            <w:tcW w:w="2837" w:type="dxa"/>
          </w:tcPr>
          <w:p w14:paraId="5D624CB7">
            <w:pPr>
              <w:pStyle w:val="8"/>
              <w:spacing w:before="3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AWARDS</w:t>
            </w:r>
          </w:p>
        </w:tc>
      </w:tr>
      <w:tr w14:paraId="7EA114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2" w:hRule="atLeast"/>
        </w:trPr>
        <w:tc>
          <w:tcPr>
            <w:tcW w:w="1557" w:type="dxa"/>
          </w:tcPr>
          <w:p w14:paraId="73230753">
            <w:pPr>
              <w:pStyle w:val="8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2020 -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3117" w:type="dxa"/>
          </w:tcPr>
          <w:p w14:paraId="409B2F75">
            <w:pPr>
              <w:pStyle w:val="8"/>
              <w:ind w:left="106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INSTITUTE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OF TRANSPORT (NIT)</w:t>
            </w:r>
          </w:p>
        </w:tc>
        <w:tc>
          <w:tcPr>
            <w:tcW w:w="3121" w:type="dxa"/>
          </w:tcPr>
          <w:p w14:paraId="5D4760C0">
            <w:pPr>
              <w:pStyle w:val="8"/>
              <w:ind w:left="106"/>
              <w:rPr>
                <w:sz w:val="24"/>
              </w:rPr>
            </w:pPr>
            <w:r>
              <w:rPr>
                <w:sz w:val="24"/>
              </w:rPr>
              <w:t>BACHELORS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DEGREE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 ROAD AND RAILWAY</w:t>
            </w:r>
          </w:p>
          <w:p w14:paraId="2B80C629">
            <w:pPr>
              <w:pStyle w:val="8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LOGISTICS TRANSPORT </w:t>
            </w:r>
            <w:r>
              <w:rPr>
                <w:spacing w:val="-2"/>
                <w:sz w:val="24"/>
              </w:rPr>
              <w:t>MANAGEMENT(BRRTLM)</w:t>
            </w:r>
          </w:p>
        </w:tc>
        <w:tc>
          <w:tcPr>
            <w:tcW w:w="2837" w:type="dxa"/>
          </w:tcPr>
          <w:p w14:paraId="29B2066E">
            <w:pPr>
              <w:pStyle w:val="8"/>
              <w:ind w:left="106" w:right="202"/>
              <w:rPr>
                <w:sz w:val="24"/>
              </w:rPr>
            </w:pPr>
            <w:r>
              <w:rPr>
                <w:sz w:val="24"/>
              </w:rPr>
              <w:t>CERTIFICATE OF BACHELOR’S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DEGREE</w:t>
            </w:r>
          </w:p>
          <w:p w14:paraId="64FA8170">
            <w:pPr>
              <w:pStyle w:val="8"/>
              <w:spacing w:line="270" w:lineRule="atLeast"/>
              <w:ind w:left="106" w:right="296"/>
              <w:rPr>
                <w:sz w:val="24"/>
              </w:rPr>
            </w:pPr>
            <w:r>
              <w:rPr>
                <w:sz w:val="24"/>
              </w:rPr>
              <w:t>IN ROAD AND RAILWAY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LOGISTICS</w:t>
            </w:r>
          </w:p>
        </w:tc>
      </w:tr>
      <w:tr w14:paraId="579A37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5" w:hRule="atLeast"/>
        </w:trPr>
        <w:tc>
          <w:tcPr>
            <w:tcW w:w="1557" w:type="dxa"/>
          </w:tcPr>
          <w:p w14:paraId="06111984">
            <w:pPr>
              <w:pStyle w:val="8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2018 -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3117" w:type="dxa"/>
          </w:tcPr>
          <w:p w14:paraId="71BAC9D1">
            <w:pPr>
              <w:pStyle w:val="8"/>
              <w:ind w:left="106" w:right="113"/>
              <w:rPr>
                <w:sz w:val="24"/>
              </w:rPr>
            </w:pPr>
            <w:r>
              <w:rPr>
                <w:sz w:val="24"/>
              </w:rPr>
              <w:t>KAHORORO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SECONDARY SCHOOL- BUKOBA</w:t>
            </w:r>
          </w:p>
        </w:tc>
        <w:tc>
          <w:tcPr>
            <w:tcW w:w="3121" w:type="dxa"/>
          </w:tcPr>
          <w:p w14:paraId="7E23BE18">
            <w:pPr>
              <w:pStyle w:val="8"/>
              <w:ind w:left="106" w:right="126"/>
              <w:rPr>
                <w:sz w:val="24"/>
              </w:rPr>
            </w:pPr>
            <w:r>
              <w:rPr>
                <w:sz w:val="24"/>
              </w:rPr>
              <w:t>ADVANCED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SECONDARY EDUCATION LEVEL</w:t>
            </w:r>
          </w:p>
        </w:tc>
        <w:tc>
          <w:tcPr>
            <w:tcW w:w="2837" w:type="dxa"/>
          </w:tcPr>
          <w:p w14:paraId="0609A5F7">
            <w:pPr>
              <w:pStyle w:val="8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CERTIFICATE OF SECONDARY IN ADVANCED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LEVEL </w:t>
            </w:r>
            <w:r>
              <w:rPr>
                <w:spacing w:val="-2"/>
                <w:sz w:val="24"/>
              </w:rPr>
              <w:t>EDUCATION</w:t>
            </w:r>
          </w:p>
        </w:tc>
      </w:tr>
      <w:tr w14:paraId="390DBE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5" w:hRule="atLeast"/>
        </w:trPr>
        <w:tc>
          <w:tcPr>
            <w:tcW w:w="1557" w:type="dxa"/>
          </w:tcPr>
          <w:p w14:paraId="0EFD895B">
            <w:pPr>
              <w:pStyle w:val="8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2013 -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3117" w:type="dxa"/>
          </w:tcPr>
          <w:p w14:paraId="7C049250">
            <w:pPr>
              <w:pStyle w:val="8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ST.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JOSEPH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SOGA </w:t>
            </w:r>
            <w:r>
              <w:rPr>
                <w:spacing w:val="-4"/>
                <w:sz w:val="24"/>
              </w:rPr>
              <w:t>BOYS</w:t>
            </w:r>
          </w:p>
          <w:p w14:paraId="5B8BE96C">
            <w:pPr>
              <w:pStyle w:val="8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SECONDARY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SCHOOL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MAHENGE/ULANGA</w:t>
            </w:r>
          </w:p>
        </w:tc>
        <w:tc>
          <w:tcPr>
            <w:tcW w:w="3121" w:type="dxa"/>
          </w:tcPr>
          <w:p w14:paraId="49014191">
            <w:pPr>
              <w:pStyle w:val="8"/>
              <w:ind w:left="106" w:right="78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SECONDARY </w:t>
            </w:r>
            <w:r>
              <w:rPr>
                <w:sz w:val="24"/>
              </w:rPr>
              <w:t>EDUCATION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</w:p>
        </w:tc>
        <w:tc>
          <w:tcPr>
            <w:tcW w:w="2837" w:type="dxa"/>
          </w:tcPr>
          <w:p w14:paraId="76C46A5C">
            <w:pPr>
              <w:pStyle w:val="8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CERTIFICATE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OF</w:t>
            </w:r>
          </w:p>
          <w:p w14:paraId="04B168A8">
            <w:pPr>
              <w:pStyle w:val="8"/>
              <w:spacing w:line="270" w:lineRule="atLeast"/>
              <w:ind w:left="106" w:right="496"/>
              <w:rPr>
                <w:sz w:val="24"/>
              </w:rPr>
            </w:pPr>
            <w:r>
              <w:rPr>
                <w:sz w:val="24"/>
              </w:rPr>
              <w:t>SECONDARY IN EDUCATION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</w:p>
        </w:tc>
      </w:tr>
      <w:tr w14:paraId="77F811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6" w:hRule="atLeast"/>
        </w:trPr>
        <w:tc>
          <w:tcPr>
            <w:tcW w:w="1557" w:type="dxa"/>
          </w:tcPr>
          <w:p w14:paraId="51B98501">
            <w:pPr>
              <w:pStyle w:val="8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2006 -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2012</w:t>
            </w:r>
          </w:p>
        </w:tc>
        <w:tc>
          <w:tcPr>
            <w:tcW w:w="3117" w:type="dxa"/>
          </w:tcPr>
          <w:p w14:paraId="452F25E3">
            <w:pPr>
              <w:pStyle w:val="8"/>
              <w:ind w:left="106" w:right="629"/>
              <w:rPr>
                <w:sz w:val="24"/>
              </w:rPr>
            </w:pPr>
            <w:r>
              <w:rPr>
                <w:sz w:val="24"/>
              </w:rPr>
              <w:t>MIEMBENI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PRIMARY SCHOOL - IFAKARA</w:t>
            </w:r>
          </w:p>
        </w:tc>
        <w:tc>
          <w:tcPr>
            <w:tcW w:w="3121" w:type="dxa"/>
          </w:tcPr>
          <w:p w14:paraId="5079FFBF">
            <w:pPr>
              <w:pStyle w:val="8"/>
              <w:ind w:left="106" w:right="446"/>
              <w:rPr>
                <w:sz w:val="24"/>
              </w:rPr>
            </w:pPr>
            <w:r>
              <w:rPr>
                <w:sz w:val="24"/>
              </w:rPr>
              <w:t>PRIMARY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EDUCATION </w:t>
            </w:r>
            <w:r>
              <w:rPr>
                <w:spacing w:val="-2"/>
                <w:sz w:val="24"/>
              </w:rPr>
              <w:t>LEVEL</w:t>
            </w:r>
          </w:p>
        </w:tc>
        <w:tc>
          <w:tcPr>
            <w:tcW w:w="2837" w:type="dxa"/>
          </w:tcPr>
          <w:p w14:paraId="44D0AA7E">
            <w:pPr>
              <w:pStyle w:val="8"/>
              <w:spacing w:line="276" w:lineRule="exact"/>
              <w:ind w:left="106" w:right="804"/>
              <w:jc w:val="both"/>
              <w:rPr>
                <w:sz w:val="24"/>
              </w:rPr>
            </w:pPr>
            <w:r>
              <w:rPr>
                <w:sz w:val="24"/>
              </w:rPr>
              <w:t>CERTIFICATE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OF PRIMARY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LEVEL </w:t>
            </w:r>
            <w:r>
              <w:rPr>
                <w:spacing w:val="-2"/>
                <w:sz w:val="24"/>
              </w:rPr>
              <w:t>EDUCATION</w:t>
            </w:r>
          </w:p>
        </w:tc>
      </w:tr>
    </w:tbl>
    <w:p w14:paraId="69C760C0">
      <w:pPr>
        <w:pStyle w:val="8"/>
        <w:spacing w:after="0" w:line="276" w:lineRule="exact"/>
        <w:jc w:val="both"/>
        <w:rPr>
          <w:sz w:val="24"/>
        </w:rPr>
        <w:sectPr>
          <w:type w:val="continuous"/>
          <w:pgSz w:w="12240" w:h="15840"/>
          <w:pgMar w:top="400" w:right="0" w:bottom="280" w:left="1080" w:header="720" w:footer="720" w:gutter="0"/>
          <w:cols w:space="720" w:num="1"/>
        </w:sectPr>
      </w:pPr>
    </w:p>
    <w:p w14:paraId="4A0893BC">
      <w:pPr>
        <w:spacing w:before="60"/>
        <w:ind w:left="360" w:right="0" w:firstLine="0"/>
        <w:jc w:val="left"/>
        <w:rPr>
          <w:b/>
          <w:sz w:val="24"/>
        </w:rPr>
      </w:pPr>
      <w:r>
        <w:rPr>
          <w:b/>
          <w:sz w:val="24"/>
          <w:u w:val="single"/>
        </w:rPr>
        <w:t>D.SKILLS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AND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COMPETENCY</w:t>
      </w:r>
    </w:p>
    <w:p w14:paraId="6129C15B">
      <w:pPr>
        <w:pStyle w:val="7"/>
        <w:numPr>
          <w:ilvl w:val="0"/>
          <w:numId w:val="3"/>
        </w:numPr>
        <w:tabs>
          <w:tab w:val="left" w:pos="840"/>
        </w:tabs>
        <w:spacing w:before="200" w:after="0" w:line="240" w:lineRule="auto"/>
        <w:ind w:left="840" w:right="0" w:hanging="240"/>
        <w:jc w:val="left"/>
        <w:rPr>
          <w:b/>
          <w:sz w:val="24"/>
        </w:rPr>
      </w:pPr>
      <w:r>
        <w:rPr>
          <w:b/>
          <w:sz w:val="24"/>
        </w:rPr>
        <w:t>FLEET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 xml:space="preserve"> SAFETY</w:t>
      </w:r>
    </w:p>
    <w:p w14:paraId="5D1BD9DC">
      <w:pPr>
        <w:pStyle w:val="7"/>
        <w:numPr>
          <w:ilvl w:val="1"/>
          <w:numId w:val="3"/>
        </w:numPr>
        <w:tabs>
          <w:tab w:val="left" w:pos="1080"/>
        </w:tabs>
        <w:spacing w:before="203" w:after="0" w:line="240" w:lineRule="auto"/>
        <w:ind w:left="1080" w:right="0" w:hanging="360"/>
        <w:jc w:val="left"/>
        <w:rPr>
          <w:sz w:val="24"/>
        </w:rPr>
      </w:pPr>
      <w:r>
        <w:rPr>
          <w:sz w:val="24"/>
        </w:rPr>
        <w:t>Vehicle</w:t>
      </w:r>
      <w:r>
        <w:rPr>
          <w:spacing w:val="2"/>
          <w:sz w:val="24"/>
        </w:rPr>
        <w:t xml:space="preserve"> </w:t>
      </w:r>
      <w:r>
        <w:rPr>
          <w:sz w:val="24"/>
        </w:rPr>
        <w:t>maintenance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care.</w:t>
      </w:r>
    </w:p>
    <w:p w14:paraId="143E47E6">
      <w:pPr>
        <w:pStyle w:val="7"/>
        <w:numPr>
          <w:ilvl w:val="1"/>
          <w:numId w:val="3"/>
        </w:numPr>
        <w:tabs>
          <w:tab w:val="left" w:pos="1080"/>
        </w:tabs>
        <w:spacing w:before="38" w:after="0" w:line="240" w:lineRule="auto"/>
        <w:ind w:left="1080" w:right="0" w:hanging="360"/>
        <w:jc w:val="left"/>
        <w:rPr>
          <w:sz w:val="24"/>
        </w:rPr>
      </w:pPr>
      <w:r>
        <w:rPr>
          <w:sz w:val="24"/>
        </w:rPr>
        <w:t>Transport budgeting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control.</w:t>
      </w:r>
    </w:p>
    <w:p w14:paraId="7D594105">
      <w:pPr>
        <w:pStyle w:val="7"/>
        <w:numPr>
          <w:ilvl w:val="1"/>
          <w:numId w:val="3"/>
        </w:numPr>
        <w:tabs>
          <w:tab w:val="left" w:pos="1080"/>
        </w:tabs>
        <w:spacing w:before="42" w:after="0" w:line="240" w:lineRule="auto"/>
        <w:ind w:left="1080" w:right="0" w:hanging="360"/>
        <w:jc w:val="left"/>
        <w:rPr>
          <w:sz w:val="24"/>
        </w:rPr>
      </w:pPr>
      <w:r>
        <w:rPr>
          <w:sz w:val="24"/>
        </w:rPr>
        <w:t>Road</w:t>
      </w:r>
      <w:r>
        <w:rPr>
          <w:spacing w:val="1"/>
          <w:sz w:val="24"/>
        </w:rPr>
        <w:t xml:space="preserve"> </w:t>
      </w:r>
      <w:r>
        <w:rPr>
          <w:sz w:val="24"/>
        </w:rPr>
        <w:t>Traffic</w:t>
      </w:r>
      <w:r>
        <w:rPr>
          <w:spacing w:val="3"/>
          <w:sz w:val="24"/>
        </w:rPr>
        <w:t xml:space="preserve"> </w:t>
      </w:r>
      <w:r>
        <w:rPr>
          <w:sz w:val="24"/>
        </w:rPr>
        <w:t>Rules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Regulations.</w:t>
      </w:r>
    </w:p>
    <w:p w14:paraId="20F707D0">
      <w:pPr>
        <w:pStyle w:val="7"/>
        <w:numPr>
          <w:ilvl w:val="1"/>
          <w:numId w:val="3"/>
        </w:numPr>
        <w:tabs>
          <w:tab w:val="left" w:pos="1080"/>
        </w:tabs>
        <w:spacing w:before="42" w:after="0" w:line="240" w:lineRule="auto"/>
        <w:ind w:left="1080" w:right="0" w:hanging="360"/>
        <w:jc w:val="left"/>
        <w:rPr>
          <w:b/>
          <w:sz w:val="24"/>
        </w:rPr>
      </w:pPr>
      <w:r>
        <w:rPr>
          <w:sz w:val="24"/>
        </w:rPr>
        <w:t>Road</w:t>
      </w:r>
      <w:r>
        <w:rPr>
          <w:spacing w:val="-2"/>
          <w:sz w:val="24"/>
        </w:rPr>
        <w:t xml:space="preserve"> </w:t>
      </w:r>
      <w:r>
        <w:rPr>
          <w:sz w:val="24"/>
        </w:rPr>
        <w:t>Signs and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Markings</w:t>
      </w:r>
      <w:r>
        <w:rPr>
          <w:b/>
          <w:spacing w:val="-2"/>
          <w:sz w:val="24"/>
        </w:rPr>
        <w:t>.</w:t>
      </w:r>
    </w:p>
    <w:p w14:paraId="4E647900">
      <w:pPr>
        <w:pStyle w:val="2"/>
        <w:numPr>
          <w:ilvl w:val="0"/>
          <w:numId w:val="3"/>
        </w:numPr>
        <w:tabs>
          <w:tab w:val="left" w:pos="780"/>
        </w:tabs>
        <w:spacing w:before="240" w:after="0" w:line="240" w:lineRule="auto"/>
        <w:ind w:left="780" w:right="0" w:hanging="240"/>
        <w:jc w:val="left"/>
      </w:pPr>
      <w:r>
        <w:t>COMPUTER</w:t>
      </w:r>
      <w:r>
        <w:rPr>
          <w:spacing w:val="-4"/>
        </w:rPr>
        <w:t xml:space="preserve"> </w:t>
      </w:r>
      <w:r>
        <w:rPr>
          <w:spacing w:val="-2"/>
        </w:rPr>
        <w:t>APPLICATION</w:t>
      </w:r>
    </w:p>
    <w:p w14:paraId="61188476">
      <w:pPr>
        <w:pStyle w:val="7"/>
        <w:numPr>
          <w:ilvl w:val="1"/>
          <w:numId w:val="3"/>
        </w:numPr>
        <w:tabs>
          <w:tab w:val="left" w:pos="1080"/>
        </w:tabs>
        <w:spacing w:before="202" w:after="0" w:line="240" w:lineRule="auto"/>
        <w:ind w:left="1080" w:right="0" w:hanging="360"/>
        <w:jc w:val="left"/>
        <w:rPr>
          <w:sz w:val="24"/>
        </w:rPr>
      </w:pPr>
      <w:r>
        <w:rPr>
          <w:sz w:val="24"/>
        </w:rPr>
        <w:t>Excellent in Microsoft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Word</w:t>
      </w:r>
    </w:p>
    <w:p w14:paraId="50EF5003">
      <w:pPr>
        <w:pStyle w:val="7"/>
        <w:numPr>
          <w:ilvl w:val="1"/>
          <w:numId w:val="3"/>
        </w:numPr>
        <w:tabs>
          <w:tab w:val="left" w:pos="1080"/>
        </w:tabs>
        <w:spacing w:before="38" w:after="0" w:line="240" w:lineRule="auto"/>
        <w:ind w:left="1080" w:right="0" w:hanging="360"/>
        <w:jc w:val="left"/>
        <w:rPr>
          <w:sz w:val="24"/>
        </w:rPr>
      </w:pPr>
      <w:r>
        <w:rPr>
          <w:sz w:val="24"/>
        </w:rPr>
        <w:t>Excellent in Microsoft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Excel</w:t>
      </w:r>
    </w:p>
    <w:p w14:paraId="2A5113B9">
      <w:pPr>
        <w:pStyle w:val="7"/>
        <w:numPr>
          <w:ilvl w:val="1"/>
          <w:numId w:val="3"/>
        </w:numPr>
        <w:tabs>
          <w:tab w:val="left" w:pos="1080"/>
        </w:tabs>
        <w:spacing w:before="43" w:after="0" w:line="240" w:lineRule="auto"/>
        <w:ind w:left="1080" w:right="0" w:hanging="360"/>
        <w:jc w:val="left"/>
        <w:rPr>
          <w:sz w:val="24"/>
        </w:rPr>
      </w:pPr>
      <w:r>
        <w:rPr>
          <w:sz w:val="24"/>
        </w:rPr>
        <w:t>Excellent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in Microsoft Power </w:t>
      </w:r>
      <w:r>
        <w:rPr>
          <w:spacing w:val="-4"/>
          <w:sz w:val="24"/>
        </w:rPr>
        <w:t>point</w:t>
      </w:r>
    </w:p>
    <w:p w14:paraId="11E1B978">
      <w:pPr>
        <w:pStyle w:val="7"/>
        <w:numPr>
          <w:ilvl w:val="1"/>
          <w:numId w:val="3"/>
        </w:numPr>
        <w:tabs>
          <w:tab w:val="left" w:pos="1080"/>
        </w:tabs>
        <w:spacing w:before="42" w:after="0" w:line="240" w:lineRule="auto"/>
        <w:ind w:left="1080" w:right="0" w:hanging="360"/>
        <w:jc w:val="left"/>
        <w:rPr>
          <w:sz w:val="24"/>
        </w:rPr>
      </w:pPr>
      <w:r>
        <w:rPr>
          <w:sz w:val="24"/>
        </w:rPr>
        <w:t>Emailing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Internet</w:t>
      </w:r>
    </w:p>
    <w:p w14:paraId="730EE065">
      <w:pPr>
        <w:pStyle w:val="2"/>
        <w:numPr>
          <w:ilvl w:val="0"/>
          <w:numId w:val="3"/>
        </w:numPr>
        <w:tabs>
          <w:tab w:val="left" w:pos="720"/>
        </w:tabs>
        <w:spacing w:before="239" w:after="0" w:line="240" w:lineRule="auto"/>
        <w:ind w:left="720" w:right="0" w:hanging="240"/>
        <w:jc w:val="left"/>
      </w:pPr>
      <w:r>
        <w:t>OIL</w:t>
      </w:r>
      <w:r>
        <w:rPr>
          <w:spacing w:val="-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GAS</w:t>
      </w:r>
      <w:r>
        <w:rPr>
          <w:spacing w:val="-3"/>
        </w:rPr>
        <w:t xml:space="preserve"> </w:t>
      </w:r>
      <w:r>
        <w:t>SUPPLY</w:t>
      </w:r>
      <w:r>
        <w:rPr>
          <w:spacing w:val="-3"/>
        </w:rPr>
        <w:t xml:space="preserve"> </w:t>
      </w:r>
      <w:r>
        <w:t>CHAIN,</w:t>
      </w:r>
      <w:r>
        <w:rPr>
          <w:spacing w:val="-2"/>
        </w:rPr>
        <w:t xml:space="preserve"> </w:t>
      </w:r>
      <w:r>
        <w:t>CARGO</w:t>
      </w:r>
      <w:r>
        <w:rPr>
          <w:spacing w:val="-1"/>
        </w:rPr>
        <w:t xml:space="preserve"> </w:t>
      </w:r>
      <w:r>
        <w:t>SURVEY AND</w:t>
      </w:r>
      <w:r>
        <w:rPr>
          <w:spacing w:val="-2"/>
        </w:rPr>
        <w:t xml:space="preserve"> TRANSPORTATION</w:t>
      </w:r>
    </w:p>
    <w:p w14:paraId="33313970">
      <w:pPr>
        <w:pStyle w:val="7"/>
        <w:numPr>
          <w:ilvl w:val="1"/>
          <w:numId w:val="3"/>
        </w:numPr>
        <w:tabs>
          <w:tab w:val="left" w:pos="1080"/>
        </w:tabs>
        <w:spacing w:before="203" w:after="0" w:line="240" w:lineRule="auto"/>
        <w:ind w:left="1080" w:right="0" w:hanging="360"/>
        <w:jc w:val="left"/>
        <w:rPr>
          <w:sz w:val="24"/>
        </w:rPr>
      </w:pPr>
      <w:r>
        <w:rPr>
          <w:sz w:val="24"/>
        </w:rPr>
        <w:t>Oil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Gas</w:t>
      </w:r>
      <w:r>
        <w:rPr>
          <w:spacing w:val="-1"/>
          <w:sz w:val="24"/>
        </w:rPr>
        <w:t xml:space="preserve"> </w:t>
      </w:r>
      <w:r>
        <w:rPr>
          <w:sz w:val="24"/>
        </w:rPr>
        <w:t>value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chain.</w:t>
      </w:r>
    </w:p>
    <w:p w14:paraId="53CE37A1">
      <w:pPr>
        <w:pStyle w:val="7"/>
        <w:numPr>
          <w:ilvl w:val="1"/>
          <w:numId w:val="3"/>
        </w:numPr>
        <w:tabs>
          <w:tab w:val="left" w:pos="1080"/>
        </w:tabs>
        <w:spacing w:before="38" w:after="0" w:line="240" w:lineRule="auto"/>
        <w:ind w:left="1080" w:right="0" w:hanging="360"/>
        <w:jc w:val="left"/>
        <w:rPr>
          <w:sz w:val="24"/>
        </w:rPr>
      </w:pPr>
      <w:r>
        <w:rPr>
          <w:sz w:val="24"/>
        </w:rPr>
        <w:t>Petroleum</w:t>
      </w:r>
      <w:r>
        <w:rPr>
          <w:spacing w:val="-5"/>
          <w:sz w:val="24"/>
        </w:rPr>
        <w:t xml:space="preserve"> </w:t>
      </w:r>
      <w:r>
        <w:rPr>
          <w:sz w:val="24"/>
        </w:rPr>
        <w:t>products,</w:t>
      </w:r>
      <w:r>
        <w:rPr>
          <w:spacing w:val="-5"/>
          <w:sz w:val="24"/>
        </w:rPr>
        <w:t xml:space="preserve"> </w:t>
      </w:r>
      <w:r>
        <w:rPr>
          <w:sz w:val="24"/>
        </w:rPr>
        <w:t>LNG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LPG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Transportation.</w:t>
      </w:r>
    </w:p>
    <w:p w14:paraId="768AC0B6">
      <w:pPr>
        <w:pStyle w:val="7"/>
        <w:numPr>
          <w:ilvl w:val="1"/>
          <w:numId w:val="3"/>
        </w:numPr>
        <w:tabs>
          <w:tab w:val="left" w:pos="1080"/>
        </w:tabs>
        <w:spacing w:before="42" w:after="0" w:line="240" w:lineRule="auto"/>
        <w:ind w:left="1080" w:right="0" w:hanging="360"/>
        <w:jc w:val="left"/>
        <w:rPr>
          <w:sz w:val="24"/>
        </w:rPr>
      </w:pPr>
      <w:r>
        <w:rPr>
          <w:sz w:val="24"/>
        </w:rPr>
        <w:t>Marine</w:t>
      </w:r>
      <w:r>
        <w:rPr>
          <w:spacing w:val="1"/>
          <w:sz w:val="24"/>
        </w:rPr>
        <w:t xml:space="preserve"> </w:t>
      </w:r>
      <w:r>
        <w:rPr>
          <w:sz w:val="24"/>
        </w:rPr>
        <w:t>Terminal</w:t>
      </w:r>
      <w:r>
        <w:rPr>
          <w:spacing w:val="1"/>
          <w:sz w:val="24"/>
        </w:rPr>
        <w:t xml:space="preserve"> </w:t>
      </w:r>
      <w:r>
        <w:rPr>
          <w:sz w:val="24"/>
        </w:rPr>
        <w:t>operations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Oil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Gas.</w:t>
      </w:r>
    </w:p>
    <w:p w14:paraId="17F2EA37">
      <w:pPr>
        <w:pStyle w:val="7"/>
        <w:numPr>
          <w:ilvl w:val="1"/>
          <w:numId w:val="3"/>
        </w:numPr>
        <w:tabs>
          <w:tab w:val="left" w:pos="1080"/>
        </w:tabs>
        <w:spacing w:before="42" w:after="0" w:line="240" w:lineRule="auto"/>
        <w:ind w:left="1080" w:right="0" w:hanging="360"/>
        <w:jc w:val="left"/>
        <w:rPr>
          <w:sz w:val="24"/>
        </w:rPr>
      </w:pPr>
      <w:r>
        <w:rPr>
          <w:sz w:val="24"/>
        </w:rPr>
        <w:t>Oil</w:t>
      </w:r>
      <w:r>
        <w:rPr>
          <w:spacing w:val="-3"/>
          <w:sz w:val="24"/>
        </w:rPr>
        <w:t xml:space="preserve"> </w:t>
      </w:r>
      <w:r>
        <w:rPr>
          <w:sz w:val="24"/>
        </w:rPr>
        <w:t>Tanker,</w:t>
      </w:r>
      <w:r>
        <w:rPr>
          <w:spacing w:val="-3"/>
          <w:sz w:val="24"/>
        </w:rPr>
        <w:t xml:space="preserve"> </w:t>
      </w:r>
      <w:r>
        <w:rPr>
          <w:sz w:val="24"/>
        </w:rPr>
        <w:t>LNG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LPG</w:t>
      </w:r>
      <w:r>
        <w:rPr>
          <w:spacing w:val="7"/>
          <w:sz w:val="24"/>
        </w:rPr>
        <w:t xml:space="preserve"> </w:t>
      </w:r>
      <w:r>
        <w:rPr>
          <w:sz w:val="24"/>
        </w:rPr>
        <w:t>carrier</w:t>
      </w:r>
      <w:r>
        <w:rPr>
          <w:spacing w:val="-3"/>
          <w:sz w:val="24"/>
        </w:rPr>
        <w:t xml:space="preserve"> </w:t>
      </w:r>
      <w:r>
        <w:rPr>
          <w:sz w:val="24"/>
        </w:rPr>
        <w:t>Inspection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Cargo</w:t>
      </w:r>
      <w:r>
        <w:rPr>
          <w:spacing w:val="-2"/>
          <w:sz w:val="24"/>
        </w:rPr>
        <w:t xml:space="preserve"> Survey.</w:t>
      </w:r>
    </w:p>
    <w:p w14:paraId="5FB145E2">
      <w:pPr>
        <w:pStyle w:val="7"/>
        <w:numPr>
          <w:ilvl w:val="1"/>
          <w:numId w:val="3"/>
        </w:numPr>
        <w:tabs>
          <w:tab w:val="left" w:pos="1080"/>
        </w:tabs>
        <w:spacing w:before="38" w:after="0" w:line="240" w:lineRule="auto"/>
        <w:ind w:left="1080" w:right="0" w:hanging="360"/>
        <w:jc w:val="left"/>
        <w:rPr>
          <w:sz w:val="24"/>
        </w:rPr>
      </w:pPr>
      <w:r>
        <w:rPr>
          <w:sz w:val="24"/>
        </w:rPr>
        <w:t>Loading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Discharge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Oil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Gas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Cargo.</w:t>
      </w:r>
    </w:p>
    <w:p w14:paraId="0ACDC14B">
      <w:pPr>
        <w:pStyle w:val="5"/>
      </w:pPr>
    </w:p>
    <w:p w14:paraId="55B45DEA">
      <w:pPr>
        <w:pStyle w:val="5"/>
        <w:spacing w:before="207"/>
      </w:pPr>
    </w:p>
    <w:p w14:paraId="2F6303D0">
      <w:pPr>
        <w:pStyle w:val="2"/>
      </w:pPr>
      <w:r>
        <w:rPr>
          <w:u w:val="single"/>
        </w:rPr>
        <w:t>E.TRAINING,SEMINAR</w:t>
      </w:r>
      <w:r>
        <w:rPr>
          <w:spacing w:val="-7"/>
          <w:u w:val="single"/>
        </w:rPr>
        <w:t xml:space="preserve"> </w:t>
      </w:r>
      <w:r>
        <w:rPr>
          <w:u w:val="single"/>
        </w:rPr>
        <w:t>AND</w:t>
      </w:r>
      <w:r>
        <w:rPr>
          <w:spacing w:val="-7"/>
          <w:u w:val="single"/>
        </w:rPr>
        <w:t xml:space="preserve"> </w:t>
      </w:r>
      <w:r>
        <w:rPr>
          <w:spacing w:val="-2"/>
          <w:u w:val="single"/>
        </w:rPr>
        <w:t>WORKSHOP.</w:t>
      </w:r>
    </w:p>
    <w:p w14:paraId="5FCEB570">
      <w:pPr>
        <w:pStyle w:val="5"/>
        <w:spacing w:before="9"/>
        <w:rPr>
          <w:b/>
          <w:sz w:val="17"/>
        </w:rPr>
      </w:pPr>
    </w:p>
    <w:tbl>
      <w:tblPr>
        <w:tblStyle w:val="4"/>
        <w:tblW w:w="0" w:type="auto"/>
        <w:tblInd w:w="25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04"/>
        <w:gridCol w:w="2413"/>
        <w:gridCol w:w="2553"/>
        <w:gridCol w:w="1561"/>
        <w:gridCol w:w="1133"/>
      </w:tblGrid>
      <w:tr w14:paraId="57C6D1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8" w:hRule="atLeast"/>
        </w:trPr>
        <w:tc>
          <w:tcPr>
            <w:tcW w:w="2404" w:type="dxa"/>
          </w:tcPr>
          <w:p w14:paraId="0824D4FC">
            <w:pPr>
              <w:pStyle w:val="8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TYPES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OF</w:t>
            </w:r>
          </w:p>
          <w:p w14:paraId="00229721">
            <w:pPr>
              <w:pStyle w:val="8"/>
              <w:spacing w:before="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TRAINING</w:t>
            </w:r>
          </w:p>
        </w:tc>
        <w:tc>
          <w:tcPr>
            <w:tcW w:w="2413" w:type="dxa"/>
          </w:tcPr>
          <w:p w14:paraId="6E9EB970">
            <w:pPr>
              <w:pStyle w:val="8"/>
              <w:spacing w:line="27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PLACE</w:t>
            </w:r>
          </w:p>
        </w:tc>
        <w:tc>
          <w:tcPr>
            <w:tcW w:w="2553" w:type="dxa"/>
          </w:tcPr>
          <w:p w14:paraId="33BE1E35">
            <w:pPr>
              <w:pStyle w:val="8"/>
              <w:spacing w:line="27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AWARDS</w:t>
            </w:r>
          </w:p>
        </w:tc>
        <w:tc>
          <w:tcPr>
            <w:tcW w:w="1561" w:type="dxa"/>
          </w:tcPr>
          <w:p w14:paraId="480596C3">
            <w:pPr>
              <w:pStyle w:val="8"/>
              <w:spacing w:line="276" w:lineRule="exact"/>
              <w:ind w:left="1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DURATION</w:t>
            </w:r>
          </w:p>
        </w:tc>
        <w:tc>
          <w:tcPr>
            <w:tcW w:w="1133" w:type="dxa"/>
          </w:tcPr>
          <w:p w14:paraId="4E0C9246">
            <w:pPr>
              <w:pStyle w:val="8"/>
              <w:spacing w:line="276" w:lineRule="exact"/>
              <w:ind w:left="10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YEAR</w:t>
            </w:r>
          </w:p>
        </w:tc>
      </w:tr>
      <w:tr w14:paraId="36C013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0" w:hRule="atLeast"/>
        </w:trPr>
        <w:tc>
          <w:tcPr>
            <w:tcW w:w="2404" w:type="dxa"/>
          </w:tcPr>
          <w:p w14:paraId="1C0711EB">
            <w:pPr>
              <w:pStyle w:val="8"/>
              <w:spacing w:line="276" w:lineRule="auto"/>
              <w:ind w:right="64"/>
              <w:rPr>
                <w:sz w:val="24"/>
              </w:rPr>
            </w:pPr>
            <w:r>
              <w:rPr>
                <w:rFonts w:hint="default" w:asciiTheme="majorBidi" w:hAnsiTheme="majorBidi" w:cstheme="majorBidi"/>
                <w:b w:val="0"/>
                <w:bCs w:val="0"/>
                <w:sz w:val="24"/>
                <w:szCs w:val="24"/>
                <w:u w:val="none"/>
                <w:lang w:val="en-US"/>
              </w:rPr>
              <w:t>Occupational Health and Safety Programme (OSHA)</w:t>
            </w:r>
          </w:p>
        </w:tc>
        <w:tc>
          <w:tcPr>
            <w:tcW w:w="2413" w:type="dxa"/>
          </w:tcPr>
          <w:p w14:paraId="2EA447A3">
            <w:pPr>
              <w:pStyle w:val="8"/>
              <w:spacing w:line="276" w:lineRule="auto"/>
              <w:ind w:left="0" w:leftChars="0" w:firstLine="0" w:firstLineChars="0"/>
              <w:rPr>
                <w:sz w:val="24"/>
              </w:rPr>
            </w:pPr>
            <w:r>
              <w:rPr>
                <w:rFonts w:hint="default" w:asciiTheme="majorBidi" w:hAnsiTheme="majorBidi" w:cstheme="majorBidi"/>
                <w:b w:val="0"/>
                <w:bCs w:val="0"/>
                <w:sz w:val="24"/>
                <w:szCs w:val="24"/>
                <w:u w:val="single"/>
                <w:lang w:val="en-US"/>
              </w:rPr>
              <w:t>Nyakahoja - Mwanza</w:t>
            </w:r>
          </w:p>
        </w:tc>
        <w:tc>
          <w:tcPr>
            <w:tcW w:w="2553" w:type="dxa"/>
          </w:tcPr>
          <w:p w14:paraId="235F42D6">
            <w:pPr>
              <w:pStyle w:val="8"/>
              <w:rPr>
                <w:sz w:val="24"/>
              </w:rPr>
            </w:pPr>
            <w:bookmarkStart w:id="0" w:name="_GoBack"/>
            <w:bookmarkEnd w:id="0"/>
          </w:p>
        </w:tc>
        <w:tc>
          <w:tcPr>
            <w:tcW w:w="1561" w:type="dxa"/>
          </w:tcPr>
          <w:p w14:paraId="7C2D7733">
            <w:pPr>
              <w:pStyle w:val="8"/>
              <w:spacing w:line="271" w:lineRule="exact"/>
              <w:ind w:left="103"/>
              <w:rPr>
                <w:sz w:val="24"/>
              </w:rPr>
            </w:pPr>
            <w:r>
              <w:rPr>
                <w:rFonts w:hint="default"/>
                <w:sz w:val="24"/>
                <w:lang w:val="en-US"/>
              </w:rPr>
              <w:t>14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days</w:t>
            </w:r>
          </w:p>
        </w:tc>
        <w:tc>
          <w:tcPr>
            <w:tcW w:w="1133" w:type="dxa"/>
          </w:tcPr>
          <w:p w14:paraId="4E256DEF">
            <w:pPr>
              <w:pStyle w:val="8"/>
              <w:spacing w:line="271" w:lineRule="exact"/>
              <w:ind w:left="103"/>
              <w:rPr>
                <w:rFonts w:hint="default"/>
                <w:sz w:val="24"/>
                <w:lang w:val="en-US"/>
              </w:rPr>
            </w:pPr>
            <w:r>
              <w:rPr>
                <w:spacing w:val="-4"/>
                <w:sz w:val="24"/>
              </w:rPr>
              <w:t>202</w:t>
            </w:r>
            <w:r>
              <w:rPr>
                <w:rFonts w:hint="default"/>
                <w:spacing w:val="-4"/>
                <w:sz w:val="24"/>
                <w:lang w:val="en-US"/>
              </w:rPr>
              <w:t>5</w:t>
            </w:r>
          </w:p>
        </w:tc>
      </w:tr>
      <w:tr w14:paraId="0C6B8A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2404" w:type="dxa"/>
          </w:tcPr>
          <w:p w14:paraId="48C51732">
            <w:pPr>
              <w:pStyle w:val="8"/>
              <w:rPr>
                <w:sz w:val="24"/>
              </w:rPr>
            </w:pPr>
            <w:r>
              <w:rPr>
                <w:sz w:val="24"/>
              </w:rPr>
              <w:t>Oil &amp; Gas Supply chain,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survey and Transportation</w:t>
            </w:r>
          </w:p>
        </w:tc>
        <w:tc>
          <w:tcPr>
            <w:tcW w:w="2413" w:type="dxa"/>
          </w:tcPr>
          <w:p w14:paraId="61841B5B">
            <w:pPr>
              <w:pStyle w:val="8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Institute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of Transport - Dar es</w:t>
            </w:r>
          </w:p>
          <w:p w14:paraId="3A002649">
            <w:pPr>
              <w:pStyle w:val="8"/>
              <w:rPr>
                <w:sz w:val="24"/>
              </w:rPr>
            </w:pPr>
            <w:r>
              <w:rPr>
                <w:spacing w:val="-2"/>
                <w:sz w:val="24"/>
              </w:rPr>
              <w:t>Salaam</w:t>
            </w:r>
          </w:p>
        </w:tc>
        <w:tc>
          <w:tcPr>
            <w:tcW w:w="2553" w:type="dxa"/>
          </w:tcPr>
          <w:p w14:paraId="71E66C8B">
            <w:pPr>
              <w:pStyle w:val="8"/>
              <w:spacing w:line="276" w:lineRule="auto"/>
              <w:ind w:right="116"/>
              <w:rPr>
                <w:sz w:val="24"/>
              </w:rPr>
            </w:pPr>
            <w:r>
              <w:rPr>
                <w:sz w:val="24"/>
              </w:rPr>
              <w:t>Certification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Oil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&amp; Gas Supply chain, Cargo survey and</w:t>
            </w:r>
          </w:p>
          <w:p w14:paraId="51FF14B6">
            <w:pPr>
              <w:pStyle w:val="8"/>
              <w:ind w:left="0"/>
              <w:rPr>
                <w:sz w:val="22"/>
              </w:rPr>
            </w:pPr>
            <w:r>
              <w:rPr>
                <w:spacing w:val="-2"/>
                <w:sz w:val="24"/>
              </w:rPr>
              <w:t>Transportation</w:t>
            </w:r>
          </w:p>
        </w:tc>
        <w:tc>
          <w:tcPr>
            <w:tcW w:w="1561" w:type="dxa"/>
          </w:tcPr>
          <w:p w14:paraId="401E90BB">
            <w:pPr>
              <w:pStyle w:val="8"/>
              <w:spacing w:line="271" w:lineRule="exact"/>
              <w:ind w:left="103"/>
              <w:rPr>
                <w:sz w:val="24"/>
              </w:rPr>
            </w:pPr>
            <w:r>
              <w:rPr>
                <w:rFonts w:hint="default"/>
                <w:spacing w:val="-4"/>
                <w:sz w:val="24"/>
                <w:lang w:val="en-US"/>
              </w:rPr>
              <w:t xml:space="preserve">7 </w:t>
            </w:r>
            <w:r>
              <w:rPr>
                <w:spacing w:val="-4"/>
                <w:sz w:val="24"/>
              </w:rPr>
              <w:t>days</w:t>
            </w:r>
          </w:p>
        </w:tc>
        <w:tc>
          <w:tcPr>
            <w:tcW w:w="1133" w:type="dxa"/>
          </w:tcPr>
          <w:p w14:paraId="2612C570">
            <w:pPr>
              <w:pStyle w:val="8"/>
              <w:spacing w:line="271" w:lineRule="exact"/>
              <w:ind w:left="103"/>
              <w:rPr>
                <w:rFonts w:hint="default"/>
                <w:sz w:val="24"/>
                <w:lang w:val="en-US"/>
              </w:rPr>
            </w:pPr>
            <w:r>
              <w:rPr>
                <w:spacing w:val="-4"/>
                <w:sz w:val="24"/>
              </w:rPr>
              <w:t>202</w:t>
            </w:r>
            <w:r>
              <w:rPr>
                <w:rFonts w:hint="default"/>
                <w:spacing w:val="-4"/>
                <w:sz w:val="24"/>
                <w:lang w:val="en-US"/>
              </w:rPr>
              <w:t>3</w:t>
            </w:r>
          </w:p>
        </w:tc>
      </w:tr>
      <w:tr w14:paraId="335C9A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2404" w:type="dxa"/>
          </w:tcPr>
          <w:p w14:paraId="58DC9E35">
            <w:pPr>
              <w:pStyle w:val="8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 xml:space="preserve">National </w:t>
            </w:r>
            <w:r>
              <w:rPr>
                <w:spacing w:val="-2"/>
                <w:sz w:val="24"/>
              </w:rPr>
              <w:t>Service</w:t>
            </w:r>
          </w:p>
        </w:tc>
        <w:tc>
          <w:tcPr>
            <w:tcW w:w="2413" w:type="dxa"/>
          </w:tcPr>
          <w:p w14:paraId="16D9E3CC">
            <w:pPr>
              <w:pStyle w:val="8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Nachingwea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JKT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14:paraId="16ABF17C">
            <w:pPr>
              <w:pStyle w:val="8"/>
              <w:spacing w:before="40"/>
              <w:rPr>
                <w:sz w:val="24"/>
              </w:rPr>
            </w:pPr>
            <w:r>
              <w:rPr>
                <w:spacing w:val="-2"/>
                <w:sz w:val="24"/>
              </w:rPr>
              <w:t>LINDI</w:t>
            </w:r>
          </w:p>
        </w:tc>
        <w:tc>
          <w:tcPr>
            <w:tcW w:w="2553" w:type="dxa"/>
          </w:tcPr>
          <w:p w14:paraId="1AF5A9E1">
            <w:pPr>
              <w:pStyle w:val="8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Certification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of</w:t>
            </w:r>
          </w:p>
          <w:p w14:paraId="5F2D0790">
            <w:pPr>
              <w:pStyle w:val="8"/>
              <w:spacing w:before="40"/>
              <w:rPr>
                <w:sz w:val="24"/>
              </w:rPr>
            </w:pPr>
            <w:r>
              <w:rPr>
                <w:sz w:val="24"/>
              </w:rPr>
              <w:t xml:space="preserve">National </w:t>
            </w:r>
            <w:r>
              <w:rPr>
                <w:spacing w:val="-2"/>
                <w:sz w:val="24"/>
              </w:rPr>
              <w:t>Service</w:t>
            </w:r>
          </w:p>
        </w:tc>
        <w:tc>
          <w:tcPr>
            <w:tcW w:w="1561" w:type="dxa"/>
          </w:tcPr>
          <w:p w14:paraId="7C6DC2FD">
            <w:pPr>
              <w:pStyle w:val="8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3th july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25</w:t>
            </w:r>
            <w:r>
              <w:rPr>
                <w:spacing w:val="-4"/>
                <w:sz w:val="24"/>
                <w:vertAlign w:val="superscript"/>
              </w:rPr>
              <w:t>th</w:t>
            </w:r>
          </w:p>
          <w:p w14:paraId="4038BCD0">
            <w:pPr>
              <w:pStyle w:val="8"/>
              <w:spacing w:before="40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september</w:t>
            </w:r>
          </w:p>
        </w:tc>
        <w:tc>
          <w:tcPr>
            <w:tcW w:w="1133" w:type="dxa"/>
          </w:tcPr>
          <w:p w14:paraId="24A3394F">
            <w:pPr>
              <w:pStyle w:val="8"/>
              <w:spacing w:line="275" w:lineRule="exact"/>
              <w:ind w:left="103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</w:tr>
    </w:tbl>
    <w:p w14:paraId="005DA49B">
      <w:pPr>
        <w:pStyle w:val="8"/>
        <w:spacing w:after="0" w:line="275" w:lineRule="exact"/>
        <w:rPr>
          <w:sz w:val="24"/>
        </w:rPr>
        <w:sectPr>
          <w:pgSz w:w="12240" w:h="15840"/>
          <w:pgMar w:top="1380" w:right="0" w:bottom="280" w:left="1080" w:header="720" w:footer="720" w:gutter="0"/>
          <w:cols w:space="720" w:num="1"/>
        </w:sectPr>
      </w:pPr>
    </w:p>
    <w:p w14:paraId="1FEB76D4">
      <w:pPr>
        <w:spacing w:before="60"/>
        <w:ind w:left="360" w:right="0" w:firstLine="0"/>
        <w:jc w:val="left"/>
        <w:rPr>
          <w:b/>
          <w:sz w:val="24"/>
        </w:rPr>
      </w:pPr>
      <w:r>
        <w:rPr>
          <w:b/>
          <w:sz w:val="24"/>
          <w:u w:val="single"/>
        </w:rPr>
        <w:t>F.FIELD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AND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WORK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EXPERIENCE</w:t>
      </w:r>
    </w:p>
    <w:p w14:paraId="24595CE7">
      <w:pPr>
        <w:pStyle w:val="7"/>
        <w:numPr>
          <w:ilvl w:val="0"/>
          <w:numId w:val="4"/>
        </w:numPr>
        <w:tabs>
          <w:tab w:val="left" w:pos="1080"/>
        </w:tabs>
        <w:spacing w:before="239" w:after="0" w:line="271" w:lineRule="auto"/>
        <w:ind w:left="1080" w:right="1450" w:hanging="360"/>
        <w:jc w:val="left"/>
        <w:rPr>
          <w:sz w:val="24"/>
        </w:rPr>
      </w:pPr>
      <w:r>
        <w:rPr>
          <w:sz w:val="24"/>
        </w:rPr>
        <w:t>I</w:t>
      </w:r>
      <w:r>
        <w:rPr>
          <w:spacing w:val="33"/>
          <w:sz w:val="24"/>
        </w:rPr>
        <w:t xml:space="preserve"> </w:t>
      </w:r>
      <w:r>
        <w:rPr>
          <w:sz w:val="24"/>
        </w:rPr>
        <w:t>volunteered</w:t>
      </w:r>
      <w:r>
        <w:rPr>
          <w:spacing w:val="28"/>
          <w:sz w:val="24"/>
        </w:rPr>
        <w:t xml:space="preserve"> </w:t>
      </w:r>
      <w:r>
        <w:rPr>
          <w:sz w:val="24"/>
        </w:rPr>
        <w:t>in</w:t>
      </w:r>
      <w:r>
        <w:rPr>
          <w:spacing w:val="32"/>
          <w:sz w:val="24"/>
        </w:rPr>
        <w:t xml:space="preserve"> </w:t>
      </w:r>
      <w:r>
        <w:rPr>
          <w:sz w:val="24"/>
        </w:rPr>
        <w:t>various</w:t>
      </w:r>
      <w:r>
        <w:rPr>
          <w:spacing w:val="31"/>
          <w:sz w:val="24"/>
        </w:rPr>
        <w:t xml:space="preserve"> </w:t>
      </w:r>
      <w:r>
        <w:rPr>
          <w:sz w:val="24"/>
        </w:rPr>
        <w:t>organization</w:t>
      </w:r>
      <w:r>
        <w:rPr>
          <w:spacing w:val="28"/>
          <w:sz w:val="24"/>
        </w:rPr>
        <w:t xml:space="preserve"> </w:t>
      </w:r>
      <w:r>
        <w:rPr>
          <w:sz w:val="24"/>
        </w:rPr>
        <w:t>and</w:t>
      </w:r>
      <w:r>
        <w:rPr>
          <w:spacing w:val="32"/>
          <w:sz w:val="24"/>
        </w:rPr>
        <w:t xml:space="preserve"> </w:t>
      </w:r>
      <w:r>
        <w:rPr>
          <w:sz w:val="24"/>
        </w:rPr>
        <w:t>performed</w:t>
      </w:r>
      <w:r>
        <w:rPr>
          <w:spacing w:val="28"/>
          <w:sz w:val="24"/>
        </w:rPr>
        <w:t xml:space="preserve"> </w:t>
      </w:r>
      <w:r>
        <w:rPr>
          <w:sz w:val="24"/>
        </w:rPr>
        <w:t>various</w:t>
      </w:r>
      <w:r>
        <w:rPr>
          <w:spacing w:val="31"/>
          <w:sz w:val="24"/>
        </w:rPr>
        <w:t xml:space="preserve"> </w:t>
      </w:r>
      <w:r>
        <w:rPr>
          <w:sz w:val="24"/>
        </w:rPr>
        <w:t>activities</w:t>
      </w:r>
      <w:r>
        <w:rPr>
          <w:spacing w:val="31"/>
          <w:sz w:val="24"/>
        </w:rPr>
        <w:t xml:space="preserve"> </w:t>
      </w:r>
      <w:r>
        <w:rPr>
          <w:sz w:val="24"/>
        </w:rPr>
        <w:t>during</w:t>
      </w:r>
      <w:r>
        <w:rPr>
          <w:spacing w:val="28"/>
          <w:sz w:val="24"/>
        </w:rPr>
        <w:t xml:space="preserve"> </w:t>
      </w:r>
      <w:r>
        <w:rPr>
          <w:sz w:val="24"/>
        </w:rPr>
        <w:t>my</w:t>
      </w:r>
      <w:r>
        <w:rPr>
          <w:spacing w:val="28"/>
          <w:sz w:val="24"/>
        </w:rPr>
        <w:t xml:space="preserve"> </w:t>
      </w:r>
      <w:r>
        <w:rPr>
          <w:sz w:val="24"/>
        </w:rPr>
        <w:t>field session. The following are bearings which i performed during my field work;</w:t>
      </w:r>
    </w:p>
    <w:p w14:paraId="18F4A324">
      <w:pPr>
        <w:pStyle w:val="7"/>
        <w:numPr>
          <w:ilvl w:val="1"/>
          <w:numId w:val="4"/>
        </w:numPr>
        <w:tabs>
          <w:tab w:val="left" w:pos="1800"/>
        </w:tabs>
        <w:spacing w:before="5" w:after="0" w:line="240" w:lineRule="auto"/>
        <w:ind w:left="1800" w:right="0" w:hanging="359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create,</w:t>
      </w:r>
      <w:r>
        <w:rPr>
          <w:spacing w:val="-2"/>
          <w:sz w:val="24"/>
        </w:rPr>
        <w:t xml:space="preserve"> </w:t>
      </w:r>
      <w:r>
        <w:rPr>
          <w:sz w:val="24"/>
        </w:rPr>
        <w:t>update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publish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vehicle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inventory.</w:t>
      </w:r>
    </w:p>
    <w:p w14:paraId="27B1E96E">
      <w:pPr>
        <w:pStyle w:val="7"/>
        <w:numPr>
          <w:ilvl w:val="1"/>
          <w:numId w:val="4"/>
        </w:numPr>
        <w:tabs>
          <w:tab w:val="left" w:pos="1800"/>
        </w:tabs>
        <w:spacing w:before="45" w:after="0" w:line="240" w:lineRule="auto"/>
        <w:ind w:left="1800" w:right="0" w:hanging="359"/>
        <w:jc w:val="left"/>
        <w:rPr>
          <w:sz w:val="24"/>
        </w:rPr>
      </w:pP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create,</w:t>
      </w:r>
      <w:r>
        <w:rPr>
          <w:spacing w:val="-2"/>
          <w:sz w:val="24"/>
        </w:rPr>
        <w:t xml:space="preserve"> </w:t>
      </w:r>
      <w:r>
        <w:rPr>
          <w:sz w:val="24"/>
        </w:rPr>
        <w:t>update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publish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vehicle</w:t>
      </w:r>
      <w:r>
        <w:rPr>
          <w:spacing w:val="-4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sheeet.</w:t>
      </w:r>
    </w:p>
    <w:p w14:paraId="33E1EB5F">
      <w:pPr>
        <w:pStyle w:val="7"/>
        <w:numPr>
          <w:ilvl w:val="1"/>
          <w:numId w:val="4"/>
        </w:numPr>
        <w:tabs>
          <w:tab w:val="left" w:pos="1800"/>
        </w:tabs>
        <w:spacing w:before="40" w:after="0" w:line="240" w:lineRule="auto"/>
        <w:ind w:left="1800" w:right="0" w:hanging="359"/>
        <w:jc w:val="left"/>
        <w:rPr>
          <w:sz w:val="24"/>
        </w:rPr>
      </w:pPr>
      <w:r>
        <w:rPr>
          <w:sz w:val="24"/>
        </w:rPr>
        <w:t>Preparation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period</w:t>
      </w:r>
      <w:r>
        <w:rPr>
          <w:spacing w:val="-5"/>
          <w:sz w:val="24"/>
        </w:rPr>
        <w:t xml:space="preserve"> </w:t>
      </w:r>
      <w:r>
        <w:rPr>
          <w:sz w:val="24"/>
        </w:rPr>
        <w:t>transport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schedules.</w:t>
      </w:r>
    </w:p>
    <w:p w14:paraId="0B3E7D95">
      <w:pPr>
        <w:pStyle w:val="7"/>
        <w:numPr>
          <w:ilvl w:val="1"/>
          <w:numId w:val="4"/>
        </w:numPr>
        <w:tabs>
          <w:tab w:val="left" w:pos="1800"/>
        </w:tabs>
        <w:spacing w:before="40" w:after="0" w:line="240" w:lineRule="auto"/>
        <w:ind w:left="1800" w:right="0" w:hanging="359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receive and check</w:t>
      </w:r>
      <w:r>
        <w:rPr>
          <w:spacing w:val="-1"/>
          <w:sz w:val="24"/>
        </w:rPr>
        <w:t xml:space="preserve"> </w:t>
      </w:r>
      <w:r>
        <w:rPr>
          <w:sz w:val="24"/>
        </w:rPr>
        <w:t>trip</w:t>
      </w:r>
      <w:r>
        <w:rPr>
          <w:spacing w:val="-5"/>
          <w:sz w:val="24"/>
        </w:rPr>
        <w:t xml:space="preserve"> </w:t>
      </w:r>
      <w:r>
        <w:rPr>
          <w:sz w:val="24"/>
        </w:rPr>
        <w:t>authorities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needed.</w:t>
      </w:r>
    </w:p>
    <w:p w14:paraId="1B005886">
      <w:pPr>
        <w:pStyle w:val="7"/>
        <w:numPr>
          <w:ilvl w:val="1"/>
          <w:numId w:val="4"/>
        </w:numPr>
        <w:tabs>
          <w:tab w:val="left" w:pos="1800"/>
        </w:tabs>
        <w:spacing w:before="44" w:after="0" w:line="240" w:lineRule="auto"/>
        <w:ind w:left="1800" w:right="0" w:hanging="359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keep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manage vehicle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safety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equipments.</w:t>
      </w:r>
    </w:p>
    <w:p w14:paraId="3668D0C2">
      <w:pPr>
        <w:pStyle w:val="7"/>
        <w:numPr>
          <w:ilvl w:val="1"/>
          <w:numId w:val="4"/>
        </w:numPr>
        <w:tabs>
          <w:tab w:val="left" w:pos="1800"/>
        </w:tabs>
        <w:spacing w:before="40" w:after="0" w:line="240" w:lineRule="auto"/>
        <w:ind w:left="1800" w:right="0" w:hanging="359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raise awareness</w:t>
      </w:r>
      <w:r>
        <w:rPr>
          <w:spacing w:val="-3"/>
          <w:sz w:val="24"/>
        </w:rPr>
        <w:t xml:space="preserve"> </w:t>
      </w:r>
      <w:r>
        <w:rPr>
          <w:sz w:val="24"/>
        </w:rPr>
        <w:t>about</w:t>
      </w:r>
      <w:r>
        <w:rPr>
          <w:spacing w:val="-5"/>
          <w:sz w:val="24"/>
        </w:rPr>
        <w:t xml:space="preserve"> </w:t>
      </w:r>
      <w:r>
        <w:rPr>
          <w:sz w:val="24"/>
        </w:rPr>
        <w:t>transport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issues.</w:t>
      </w:r>
    </w:p>
    <w:p w14:paraId="2E703C81">
      <w:pPr>
        <w:pStyle w:val="7"/>
        <w:numPr>
          <w:ilvl w:val="1"/>
          <w:numId w:val="4"/>
        </w:numPr>
        <w:tabs>
          <w:tab w:val="left" w:pos="1800"/>
        </w:tabs>
        <w:spacing w:before="40" w:after="0" w:line="240" w:lineRule="auto"/>
        <w:ind w:left="1800" w:right="0" w:hanging="359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prepare</w:t>
      </w:r>
      <w:r>
        <w:rPr>
          <w:spacing w:val="1"/>
          <w:sz w:val="24"/>
        </w:rPr>
        <w:t xml:space="preserve"> </w:t>
      </w:r>
      <w:r>
        <w:rPr>
          <w:sz w:val="24"/>
        </w:rPr>
        <w:t>period</w:t>
      </w:r>
      <w:r>
        <w:rPr>
          <w:spacing w:val="-2"/>
          <w:sz w:val="24"/>
        </w:rPr>
        <w:t xml:space="preserve"> </w:t>
      </w:r>
      <w:r>
        <w:rPr>
          <w:sz w:val="24"/>
        </w:rPr>
        <w:t>transport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reports</w:t>
      </w:r>
    </w:p>
    <w:p w14:paraId="57AA9700">
      <w:pPr>
        <w:pStyle w:val="7"/>
        <w:numPr>
          <w:ilvl w:val="1"/>
          <w:numId w:val="4"/>
        </w:numPr>
        <w:tabs>
          <w:tab w:val="left" w:pos="1800"/>
        </w:tabs>
        <w:spacing w:before="44" w:after="0" w:line="240" w:lineRule="auto"/>
        <w:ind w:left="1800" w:right="0" w:hanging="359"/>
        <w:jc w:val="left"/>
        <w:rPr>
          <w:sz w:val="24"/>
        </w:rPr>
      </w:pPr>
      <w:r>
        <w:rPr>
          <w:sz w:val="24"/>
        </w:rPr>
        <w:t>Planning</w:t>
      </w:r>
      <w:r>
        <w:rPr>
          <w:spacing w:val="-6"/>
          <w:sz w:val="24"/>
        </w:rPr>
        <w:t xml:space="preserve"> </w:t>
      </w:r>
      <w:r>
        <w:rPr>
          <w:sz w:val="24"/>
        </w:rPr>
        <w:t>and arranging</w:t>
      </w:r>
      <w:r>
        <w:rPr>
          <w:spacing w:val="-6"/>
          <w:sz w:val="24"/>
        </w:rPr>
        <w:t xml:space="preserve"> </w:t>
      </w:r>
      <w:r>
        <w:rPr>
          <w:sz w:val="24"/>
        </w:rPr>
        <w:t>drivers</w:t>
      </w:r>
      <w:r>
        <w:rPr>
          <w:spacing w:val="-2"/>
          <w:sz w:val="24"/>
        </w:rPr>
        <w:t xml:space="preserve"> assessment.</w:t>
      </w:r>
    </w:p>
    <w:p w14:paraId="3DA6E5A6">
      <w:pPr>
        <w:pStyle w:val="7"/>
        <w:numPr>
          <w:ilvl w:val="1"/>
          <w:numId w:val="4"/>
        </w:numPr>
        <w:tabs>
          <w:tab w:val="left" w:pos="1800"/>
        </w:tabs>
        <w:spacing w:before="40" w:after="0" w:line="240" w:lineRule="auto"/>
        <w:ind w:left="1800" w:right="0" w:hanging="359"/>
        <w:jc w:val="left"/>
        <w:rPr>
          <w:sz w:val="24"/>
        </w:rPr>
      </w:pPr>
      <w:r>
        <w:rPr>
          <w:sz w:val="24"/>
        </w:rPr>
        <w:t>To ensuring</w:t>
      </w:r>
      <w:r>
        <w:rPr>
          <w:spacing w:val="-4"/>
          <w:sz w:val="24"/>
        </w:rPr>
        <w:t xml:space="preserve"> </w:t>
      </w:r>
      <w:r>
        <w:rPr>
          <w:sz w:val="24"/>
        </w:rPr>
        <w:t>safety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cleanliness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vehicles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times.</w:t>
      </w:r>
    </w:p>
    <w:p w14:paraId="723A5AAD">
      <w:pPr>
        <w:pStyle w:val="7"/>
        <w:numPr>
          <w:ilvl w:val="1"/>
          <w:numId w:val="4"/>
        </w:numPr>
        <w:tabs>
          <w:tab w:val="left" w:pos="1800"/>
        </w:tabs>
        <w:spacing w:before="40" w:after="0" w:line="240" w:lineRule="auto"/>
        <w:ind w:left="1800" w:right="0" w:hanging="359"/>
        <w:jc w:val="left"/>
        <w:rPr>
          <w:sz w:val="24"/>
        </w:rPr>
      </w:pPr>
      <w:r>
        <w:rPr>
          <w:sz w:val="24"/>
        </w:rPr>
        <w:t>Adhering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maintenance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schedules.</w:t>
      </w:r>
    </w:p>
    <w:p w14:paraId="73348167">
      <w:pPr>
        <w:pStyle w:val="7"/>
        <w:numPr>
          <w:ilvl w:val="1"/>
          <w:numId w:val="4"/>
        </w:numPr>
        <w:tabs>
          <w:tab w:val="left" w:pos="1800"/>
        </w:tabs>
        <w:spacing w:before="44" w:after="0" w:line="240" w:lineRule="auto"/>
        <w:ind w:left="1800" w:right="0" w:hanging="359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ensuring</w:t>
      </w:r>
      <w:r>
        <w:rPr>
          <w:spacing w:val="-5"/>
          <w:sz w:val="24"/>
        </w:rPr>
        <w:t xml:space="preserve"> </w:t>
      </w:r>
      <w:r>
        <w:rPr>
          <w:sz w:val="24"/>
        </w:rPr>
        <w:t>valid documents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equipment’s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available</w:t>
      </w:r>
      <w:r>
        <w:rPr>
          <w:spacing w:val="1"/>
          <w:sz w:val="24"/>
        </w:rPr>
        <w:t xml:space="preserve"> </w:t>
      </w:r>
      <w:r>
        <w:rPr>
          <w:sz w:val="24"/>
        </w:rPr>
        <w:t>up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to </w:t>
      </w:r>
      <w:r>
        <w:rPr>
          <w:spacing w:val="-2"/>
          <w:sz w:val="24"/>
        </w:rPr>
        <w:t>date.</w:t>
      </w:r>
    </w:p>
    <w:p w14:paraId="52BC2399">
      <w:pPr>
        <w:pStyle w:val="7"/>
        <w:numPr>
          <w:ilvl w:val="1"/>
          <w:numId w:val="4"/>
        </w:numPr>
        <w:tabs>
          <w:tab w:val="left" w:pos="1800"/>
        </w:tabs>
        <w:spacing w:before="40" w:after="0" w:line="240" w:lineRule="auto"/>
        <w:ind w:left="1800" w:right="0" w:hanging="359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perform messenger</w:t>
      </w:r>
      <w:r>
        <w:rPr>
          <w:spacing w:val="-1"/>
          <w:sz w:val="24"/>
        </w:rPr>
        <w:t xml:space="preserve"> </w:t>
      </w:r>
      <w:r>
        <w:rPr>
          <w:sz w:val="24"/>
        </w:rPr>
        <w:t>duties</w:t>
      </w:r>
      <w:r>
        <w:rPr>
          <w:spacing w:val="-3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dispatching</w:t>
      </w:r>
      <w:r>
        <w:rPr>
          <w:spacing w:val="-6"/>
          <w:sz w:val="24"/>
        </w:rPr>
        <w:t xml:space="preserve"> </w:t>
      </w:r>
      <w:r>
        <w:rPr>
          <w:sz w:val="24"/>
        </w:rPr>
        <w:t>/letters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collecting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mails.</w:t>
      </w:r>
    </w:p>
    <w:p w14:paraId="1E53C728">
      <w:pPr>
        <w:pStyle w:val="7"/>
        <w:numPr>
          <w:ilvl w:val="1"/>
          <w:numId w:val="4"/>
        </w:numPr>
        <w:tabs>
          <w:tab w:val="left" w:pos="1800"/>
        </w:tabs>
        <w:spacing w:before="40" w:after="0" w:line="240" w:lineRule="auto"/>
        <w:ind w:left="1800" w:right="0" w:hanging="359"/>
        <w:jc w:val="left"/>
        <w:rPr>
          <w:sz w:val="24"/>
        </w:rPr>
      </w:pPr>
      <w:r>
        <w:rPr>
          <w:sz w:val="24"/>
        </w:rPr>
        <w:t>Requesting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vehicles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replacing</w:t>
      </w:r>
      <w:r>
        <w:rPr>
          <w:spacing w:val="-6"/>
          <w:sz w:val="24"/>
        </w:rPr>
        <w:t xml:space="preserve"> </w:t>
      </w:r>
      <w:r>
        <w:rPr>
          <w:sz w:val="24"/>
        </w:rPr>
        <w:t>vehicles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needed.</w:t>
      </w:r>
    </w:p>
    <w:p w14:paraId="71F03AE7">
      <w:pPr>
        <w:pStyle w:val="5"/>
      </w:pPr>
    </w:p>
    <w:p w14:paraId="0622550D">
      <w:pPr>
        <w:pStyle w:val="5"/>
        <w:spacing w:before="211"/>
      </w:pPr>
    </w:p>
    <w:p w14:paraId="6EC84FAE">
      <w:pPr>
        <w:pStyle w:val="7"/>
        <w:numPr>
          <w:ilvl w:val="0"/>
          <w:numId w:val="4"/>
        </w:numPr>
        <w:tabs>
          <w:tab w:val="left" w:pos="1080"/>
        </w:tabs>
        <w:spacing w:before="1" w:after="0" w:line="273" w:lineRule="auto"/>
        <w:ind w:left="1080" w:right="1434" w:hanging="360"/>
        <w:jc w:val="both"/>
        <w:rPr>
          <w:sz w:val="24"/>
        </w:rPr>
      </w:pPr>
      <w:r>
        <w:rPr>
          <w:sz w:val="24"/>
        </w:rPr>
        <w:t>I attended in National service from 03th july</w:t>
      </w:r>
      <w:r>
        <w:rPr>
          <w:spacing w:val="80"/>
          <w:sz w:val="24"/>
        </w:rPr>
        <w:t xml:space="preserve"> </w:t>
      </w:r>
      <w:r>
        <w:rPr>
          <w:sz w:val="24"/>
        </w:rPr>
        <w:t>– 25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 xml:space="preserve"> september 2020 Operation “</w:t>
      </w:r>
      <w:r>
        <w:rPr>
          <w:b/>
          <w:sz w:val="24"/>
          <w:vertAlign w:val="baseline"/>
        </w:rPr>
        <w:t>UCHUMI WA KATI</w:t>
      </w:r>
      <w:r>
        <w:rPr>
          <w:sz w:val="24"/>
          <w:vertAlign w:val="baseline"/>
        </w:rPr>
        <w:t>” at Nachingwea JKT. During that service I learnt various bearings as follows;</w:t>
      </w:r>
    </w:p>
    <w:p w14:paraId="707E6A7E">
      <w:pPr>
        <w:pStyle w:val="7"/>
        <w:numPr>
          <w:ilvl w:val="1"/>
          <w:numId w:val="4"/>
        </w:numPr>
        <w:tabs>
          <w:tab w:val="left" w:pos="1619"/>
        </w:tabs>
        <w:spacing w:before="0" w:after="0" w:line="240" w:lineRule="auto"/>
        <w:ind w:left="1619" w:right="0" w:hanging="359"/>
        <w:jc w:val="left"/>
        <w:rPr>
          <w:sz w:val="24"/>
        </w:rPr>
      </w:pPr>
      <w:r>
        <w:rPr>
          <w:spacing w:val="-2"/>
          <w:sz w:val="24"/>
        </w:rPr>
        <w:t>Entrepreneurship</w:t>
      </w:r>
    </w:p>
    <w:p w14:paraId="1CC24021">
      <w:pPr>
        <w:pStyle w:val="7"/>
        <w:numPr>
          <w:ilvl w:val="1"/>
          <w:numId w:val="4"/>
        </w:numPr>
        <w:tabs>
          <w:tab w:val="left" w:pos="1619"/>
        </w:tabs>
        <w:spacing w:before="45" w:after="0" w:line="240" w:lineRule="auto"/>
        <w:ind w:left="1619" w:right="0" w:hanging="359"/>
        <w:jc w:val="left"/>
        <w:rPr>
          <w:sz w:val="24"/>
        </w:rPr>
      </w:pPr>
      <w:r>
        <w:rPr>
          <w:sz w:val="24"/>
        </w:rPr>
        <w:t>Patrol</w:t>
      </w:r>
      <w:r>
        <w:rPr>
          <w:spacing w:val="-2"/>
          <w:sz w:val="24"/>
        </w:rPr>
        <w:t xml:space="preserve"> </w:t>
      </w:r>
      <w:r>
        <w:rPr>
          <w:sz w:val="24"/>
        </w:rPr>
        <w:t>activities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around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National</w:t>
      </w:r>
      <w:r>
        <w:rPr>
          <w:spacing w:val="-2"/>
          <w:sz w:val="24"/>
        </w:rPr>
        <w:t xml:space="preserve"> </w:t>
      </w:r>
      <w:r>
        <w:rPr>
          <w:sz w:val="24"/>
        </w:rPr>
        <w:t>service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camp</w:t>
      </w:r>
    </w:p>
    <w:p w14:paraId="41D5DB62">
      <w:pPr>
        <w:pStyle w:val="7"/>
        <w:numPr>
          <w:ilvl w:val="1"/>
          <w:numId w:val="4"/>
        </w:numPr>
        <w:tabs>
          <w:tab w:val="left" w:pos="1619"/>
        </w:tabs>
        <w:spacing w:before="40" w:after="0" w:line="240" w:lineRule="auto"/>
        <w:ind w:left="1619" w:right="0" w:hanging="359"/>
        <w:jc w:val="left"/>
        <w:rPr>
          <w:sz w:val="24"/>
        </w:rPr>
      </w:pPr>
      <w:r>
        <w:rPr>
          <w:sz w:val="24"/>
        </w:rPr>
        <w:t>Responding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emergency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situations</w:t>
      </w:r>
    </w:p>
    <w:p w14:paraId="432900ED">
      <w:pPr>
        <w:pStyle w:val="7"/>
        <w:numPr>
          <w:ilvl w:val="1"/>
          <w:numId w:val="4"/>
        </w:numPr>
        <w:tabs>
          <w:tab w:val="left" w:pos="1619"/>
        </w:tabs>
        <w:spacing w:before="44" w:after="0" w:line="240" w:lineRule="auto"/>
        <w:ind w:left="1619" w:right="0" w:hanging="359"/>
        <w:jc w:val="left"/>
        <w:rPr>
          <w:sz w:val="24"/>
        </w:rPr>
      </w:pPr>
      <w:r>
        <w:rPr>
          <w:sz w:val="24"/>
        </w:rPr>
        <w:t>Ensuring</w:t>
      </w:r>
      <w:r>
        <w:rPr>
          <w:spacing w:val="-5"/>
          <w:sz w:val="24"/>
        </w:rPr>
        <w:t xml:space="preserve"> </w:t>
      </w:r>
      <w:r>
        <w:rPr>
          <w:sz w:val="24"/>
        </w:rPr>
        <w:t>safety</w:t>
      </w:r>
      <w:r>
        <w:rPr>
          <w:spacing w:val="-7"/>
          <w:sz w:val="24"/>
        </w:rPr>
        <w:t xml:space="preserve"> </w:t>
      </w:r>
      <w:r>
        <w:rPr>
          <w:sz w:val="24"/>
        </w:rPr>
        <w:t>within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army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camp.</w:t>
      </w:r>
    </w:p>
    <w:p w14:paraId="78952DB1">
      <w:pPr>
        <w:pStyle w:val="2"/>
        <w:spacing w:before="244"/>
      </w:pPr>
      <w:r>
        <w:rPr>
          <w:spacing w:val="-2"/>
          <w:u w:val="single"/>
        </w:rPr>
        <w:t>G.HOBBIES</w:t>
      </w:r>
    </w:p>
    <w:p w14:paraId="3F544C9D">
      <w:pPr>
        <w:pStyle w:val="7"/>
        <w:numPr>
          <w:ilvl w:val="0"/>
          <w:numId w:val="5"/>
        </w:numPr>
        <w:tabs>
          <w:tab w:val="left" w:pos="1080"/>
        </w:tabs>
        <w:spacing w:before="239" w:after="0" w:line="240" w:lineRule="auto"/>
        <w:ind w:left="1080" w:right="0" w:hanging="360"/>
        <w:jc w:val="left"/>
        <w:rPr>
          <w:sz w:val="24"/>
        </w:rPr>
      </w:pPr>
      <w:r>
        <w:rPr>
          <w:sz w:val="24"/>
        </w:rPr>
        <w:t>Reading</w:t>
      </w:r>
      <w:r>
        <w:rPr>
          <w:spacing w:val="-5"/>
          <w:sz w:val="24"/>
        </w:rPr>
        <w:t xml:space="preserve"> </w:t>
      </w:r>
      <w:r>
        <w:rPr>
          <w:sz w:val="24"/>
        </w:rPr>
        <w:t>different</w:t>
      </w:r>
      <w:r>
        <w:rPr>
          <w:spacing w:val="3"/>
          <w:sz w:val="24"/>
        </w:rPr>
        <w:t xml:space="preserve"> </w:t>
      </w:r>
      <w:r>
        <w:rPr>
          <w:sz w:val="24"/>
        </w:rPr>
        <w:t>books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and </w:t>
      </w:r>
      <w:r>
        <w:rPr>
          <w:spacing w:val="-2"/>
          <w:sz w:val="24"/>
        </w:rPr>
        <w:t>novels.</w:t>
      </w:r>
    </w:p>
    <w:p w14:paraId="4C8A868E">
      <w:pPr>
        <w:pStyle w:val="7"/>
        <w:numPr>
          <w:ilvl w:val="0"/>
          <w:numId w:val="5"/>
        </w:numPr>
        <w:tabs>
          <w:tab w:val="left" w:pos="1080"/>
        </w:tabs>
        <w:spacing w:before="42" w:after="0" w:line="240" w:lineRule="auto"/>
        <w:ind w:left="1080" w:right="0" w:hanging="360"/>
        <w:jc w:val="left"/>
        <w:rPr>
          <w:sz w:val="24"/>
        </w:rPr>
      </w:pPr>
      <w:r>
        <w:rPr>
          <w:sz w:val="24"/>
        </w:rPr>
        <w:t>Sports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and </w:t>
      </w:r>
      <w:r>
        <w:rPr>
          <w:spacing w:val="-2"/>
          <w:sz w:val="24"/>
        </w:rPr>
        <w:t>games.</w:t>
      </w:r>
    </w:p>
    <w:p w14:paraId="2FD916C2">
      <w:pPr>
        <w:pStyle w:val="7"/>
        <w:numPr>
          <w:ilvl w:val="0"/>
          <w:numId w:val="5"/>
        </w:numPr>
        <w:tabs>
          <w:tab w:val="left" w:pos="1080"/>
        </w:tabs>
        <w:spacing w:before="38" w:after="0" w:line="240" w:lineRule="auto"/>
        <w:ind w:left="1080" w:right="0" w:hanging="360"/>
        <w:jc w:val="left"/>
        <w:rPr>
          <w:sz w:val="24"/>
        </w:rPr>
      </w:pPr>
      <w:r>
        <w:rPr>
          <w:sz w:val="24"/>
        </w:rPr>
        <w:t>Visiting</w:t>
      </w:r>
      <w:r>
        <w:rPr>
          <w:spacing w:val="-9"/>
          <w:sz w:val="24"/>
        </w:rPr>
        <w:t xml:space="preserve"> </w:t>
      </w:r>
      <w:r>
        <w:rPr>
          <w:sz w:val="24"/>
        </w:rPr>
        <w:t>National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Parks</w:t>
      </w:r>
    </w:p>
    <w:p w14:paraId="1D5EF700">
      <w:pPr>
        <w:pStyle w:val="7"/>
        <w:spacing w:after="0" w:line="240" w:lineRule="auto"/>
        <w:jc w:val="left"/>
        <w:rPr>
          <w:sz w:val="24"/>
        </w:rPr>
        <w:sectPr>
          <w:pgSz w:w="12240" w:h="15840"/>
          <w:pgMar w:top="1380" w:right="0" w:bottom="280" w:left="1080" w:header="720" w:footer="720" w:gutter="0"/>
          <w:cols w:space="720" w:num="1"/>
        </w:sectPr>
      </w:pPr>
    </w:p>
    <w:p w14:paraId="5FA23CCA">
      <w:pPr>
        <w:pStyle w:val="2"/>
        <w:spacing w:before="60"/>
      </w:pPr>
      <w: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198120</wp:posOffset>
                </wp:positionV>
                <wp:extent cx="960755" cy="15240"/>
                <wp:effectExtent l="0" t="0" r="0" b="0"/>
                <wp:wrapNone/>
                <wp:docPr id="2" name="Graphic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755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755" h="15240">
                              <a:moveTo>
                                <a:pt x="960437" y="0"/>
                              </a:moveTo>
                              <a:lnTo>
                                <a:pt x="0" y="0"/>
                              </a:lnTo>
                              <a:lnTo>
                                <a:pt x="0" y="15240"/>
                              </a:lnTo>
                              <a:lnTo>
                                <a:pt x="960437" y="15240"/>
                              </a:lnTo>
                              <a:lnTo>
                                <a:pt x="9604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" o:spid="_x0000_s1026" o:spt="100" style="position:absolute;left:0pt;margin-left:72pt;margin-top:15.6pt;height:1.2pt;width:75.65pt;mso-position-horizontal-relative:page;z-index:251660288;mso-width-relative:page;mso-height-relative:page;" fillcolor="#000000" filled="t" stroked="f" coordsize="960755,15240" o:gfxdata="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PN+24/WAAAA&#10;CQEAAA8AAAAAAAAAAQAgAAAAIgAAAGRycy9kb3ducmV2LnhtbFBLAQIUABQAAAAIAIdO4kB5YNlF&#10;HwIAANsEAAAOAAAAAAAAAAEAIAAAACUBAABkcnMvZTJvRG9jLnhtbFBLBQYAAAAABgAGAFkBAAC2&#10;BQAAAAA=&#10;" path="m960437,0l0,0,0,15240,960437,15240,960437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spacing w:val="-2"/>
        </w:rPr>
        <w:t>H.REFEREES</w:t>
      </w:r>
    </w:p>
    <w:p w14:paraId="47EAA3B7">
      <w:pPr>
        <w:pStyle w:val="7"/>
        <w:numPr>
          <w:ilvl w:val="0"/>
          <w:numId w:val="6"/>
        </w:numPr>
        <w:tabs>
          <w:tab w:val="left" w:pos="1200"/>
        </w:tabs>
        <w:spacing w:before="203" w:after="0" w:line="240" w:lineRule="auto"/>
        <w:ind w:left="1200" w:right="0" w:hanging="360"/>
        <w:jc w:val="left"/>
        <w:rPr>
          <w:b/>
          <w:sz w:val="24"/>
        </w:rPr>
      </w:pPr>
      <w:r>
        <w:rPr>
          <w:b/>
          <w:sz w:val="24"/>
        </w:rPr>
        <w:t>Eng.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Manyango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B. </w:t>
      </w:r>
      <w:r>
        <w:rPr>
          <w:b/>
          <w:spacing w:val="-2"/>
          <w:sz w:val="24"/>
        </w:rPr>
        <w:t>Nchambi</w:t>
      </w:r>
    </w:p>
    <w:p w14:paraId="29DA19C7">
      <w:pPr>
        <w:pStyle w:val="5"/>
        <w:spacing w:before="195"/>
        <w:ind w:left="1200"/>
      </w:pPr>
      <w:r>
        <w:t>Registered</w:t>
      </w:r>
      <w:r>
        <w:rPr>
          <w:spacing w:val="-4"/>
        </w:rPr>
        <w:t xml:space="preserve"> </w:t>
      </w:r>
      <w:r>
        <w:t>Civil</w:t>
      </w:r>
      <w:r>
        <w:rPr>
          <w:spacing w:val="-3"/>
        </w:rPr>
        <w:t xml:space="preserve"> </w:t>
      </w:r>
      <w:r>
        <w:t>Engineer</w:t>
      </w:r>
      <w:r>
        <w:rPr>
          <w:spacing w:val="-3"/>
        </w:rPr>
        <w:t xml:space="preserve"> </w:t>
      </w:r>
      <w:r>
        <w:t>(PE</w:t>
      </w:r>
      <w:r>
        <w:rPr>
          <w:spacing w:val="-2"/>
        </w:rPr>
        <w:t xml:space="preserve"> 4991)</w:t>
      </w:r>
    </w:p>
    <w:p w14:paraId="43D0D2B5">
      <w:pPr>
        <w:pStyle w:val="5"/>
        <w:spacing w:before="201"/>
        <w:ind w:left="1200"/>
      </w:pPr>
      <w:r>
        <w:t>P.o</w:t>
      </w:r>
      <w:r>
        <w:rPr>
          <w:spacing w:val="-3"/>
        </w:rPr>
        <w:t xml:space="preserve"> </w:t>
      </w:r>
      <w:r>
        <w:t>Box</w:t>
      </w:r>
      <w:r>
        <w:rPr>
          <w:spacing w:val="-2"/>
        </w:rPr>
        <w:t xml:space="preserve"> </w:t>
      </w:r>
      <w:r>
        <w:t>193,</w:t>
      </w:r>
      <w:r>
        <w:rPr>
          <w:spacing w:val="1"/>
        </w:rPr>
        <w:t xml:space="preserve"> </w:t>
      </w:r>
      <w:r>
        <w:rPr>
          <w:spacing w:val="-2"/>
        </w:rPr>
        <w:t>Kahama</w:t>
      </w:r>
    </w:p>
    <w:p w14:paraId="0EE95701">
      <w:pPr>
        <w:pStyle w:val="5"/>
        <w:spacing w:before="204" w:line="412" w:lineRule="auto"/>
        <w:ind w:left="1140" w:right="6874"/>
      </w:pPr>
      <w:r>
        <mc:AlternateContent>
          <mc:Choice Requires="wps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1903095</wp:posOffset>
                </wp:positionH>
                <wp:positionV relativeFrom="paragraph">
                  <wp:posOffset>289560</wp:posOffset>
                </wp:positionV>
                <wp:extent cx="1501775" cy="7620"/>
                <wp:effectExtent l="0" t="0" r="0" b="0"/>
                <wp:wrapNone/>
                <wp:docPr id="3" name="Graphic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77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1775" h="7620">
                              <a:moveTo>
                                <a:pt x="1501520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1501520" y="7619"/>
                              </a:lnTo>
                              <a:lnTo>
                                <a:pt x="15015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462C1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" o:spid="_x0000_s1026" o:spt="100" style="position:absolute;left:0pt;margin-left:149.85pt;margin-top:22.8pt;height:0.6pt;width:118.25pt;mso-position-horizontal-relative:page;z-index:-251652096;mso-width-relative:page;mso-height-relative:page;" fillcolor="#0462C1" filled="t" stroked="f" coordsize="1501775,7620" o:gfxdata="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RG+B&#10;V9kAAAAJAQAADwAAAAAAAAABACAAAAAiAAAAZHJzL2Rvd25yZXYueG1sUEsBAhQAFAAAAAgAh07i&#10;QGYtSfMhAgAA3AQAAA4AAAAAAAAAAQAgAAAAKAEAAGRycy9lMm9Eb2MueG1sUEsFBgAAAAAGAAYA&#10;WQEAALsFAAAAAA==&#10;" path="m1501520,0l0,0,0,7619,1501520,7619,1501520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t>E-mail:</w:t>
      </w:r>
      <w:r>
        <w:rPr>
          <w:spacing w:val="-15"/>
        </w:rPr>
        <w:t xml:space="preserve"> </w:t>
      </w:r>
      <w:r>
        <w:fldChar w:fldCharType="begin"/>
      </w:r>
      <w:r>
        <w:instrText xml:space="preserve"> HYPERLINK "mailto:nmanyango@gmail.com" \h </w:instrText>
      </w:r>
      <w:r>
        <w:fldChar w:fldCharType="separate"/>
      </w:r>
      <w:r>
        <w:rPr>
          <w:color w:val="0462C1"/>
        </w:rPr>
        <w:t>nmanyango@gmail.com</w:t>
      </w:r>
      <w:r>
        <w:rPr>
          <w:color w:val="0462C1"/>
        </w:rPr>
        <w:fldChar w:fldCharType="end"/>
      </w:r>
      <w:r>
        <w:rPr>
          <w:color w:val="0462C1"/>
        </w:rPr>
        <w:t xml:space="preserve"> </w:t>
      </w:r>
      <w:r>
        <w:t>Mobile: 0762 281 148</w:t>
      </w:r>
    </w:p>
    <w:p w14:paraId="109084AC">
      <w:pPr>
        <w:pStyle w:val="5"/>
        <w:spacing w:before="213"/>
      </w:pPr>
    </w:p>
    <w:p w14:paraId="1031327A">
      <w:pPr>
        <w:pStyle w:val="2"/>
        <w:numPr>
          <w:ilvl w:val="0"/>
          <w:numId w:val="6"/>
        </w:numPr>
        <w:tabs>
          <w:tab w:val="left" w:pos="1200"/>
        </w:tabs>
        <w:spacing w:before="0" w:after="0" w:line="240" w:lineRule="auto"/>
        <w:ind w:left="1200" w:right="0" w:hanging="360"/>
        <w:jc w:val="left"/>
      </w:pPr>
      <w:r>
        <w:t>Adv.</w:t>
      </w:r>
      <w:r>
        <w:rPr>
          <w:spacing w:val="-3"/>
        </w:rPr>
        <w:t xml:space="preserve"> </w:t>
      </w:r>
      <w:r>
        <w:t>Nathaniel</w:t>
      </w:r>
      <w:r>
        <w:rPr>
          <w:spacing w:val="-3"/>
        </w:rPr>
        <w:t xml:space="preserve"> </w:t>
      </w:r>
      <w:r>
        <w:t>A.</w:t>
      </w:r>
      <w:r>
        <w:rPr>
          <w:spacing w:val="-2"/>
        </w:rPr>
        <w:t xml:space="preserve"> </w:t>
      </w:r>
      <w:r>
        <w:rPr>
          <w:spacing w:val="-4"/>
        </w:rPr>
        <w:t>Mude</w:t>
      </w:r>
    </w:p>
    <w:p w14:paraId="7C0512DD">
      <w:pPr>
        <w:pStyle w:val="5"/>
        <w:spacing w:before="192"/>
        <w:ind w:left="1140"/>
      </w:pPr>
      <w:r>
        <w:t xml:space="preserve">Nabra </w:t>
      </w:r>
      <w:r>
        <w:rPr>
          <w:spacing w:val="-2"/>
        </w:rPr>
        <w:t>Attoneys</w:t>
      </w:r>
    </w:p>
    <w:p w14:paraId="4697CA22">
      <w:pPr>
        <w:pStyle w:val="5"/>
        <w:spacing w:before="44"/>
        <w:ind w:left="1140"/>
      </w:pPr>
      <w:r>
        <w:t>P.o.Box</w:t>
      </w:r>
      <w:r>
        <w:rPr>
          <w:spacing w:val="-3"/>
        </w:rPr>
        <w:t xml:space="preserve"> </w:t>
      </w:r>
      <w:r>
        <w:t>344, Musoma-</w:t>
      </w:r>
      <w:r>
        <w:rPr>
          <w:spacing w:val="-2"/>
        </w:rPr>
        <w:t xml:space="preserve"> </w:t>
      </w:r>
      <w:r>
        <w:rPr>
          <w:spacing w:val="-4"/>
        </w:rPr>
        <w:t>Mara</w:t>
      </w:r>
    </w:p>
    <w:p w14:paraId="3B12FD47">
      <w:pPr>
        <w:pStyle w:val="5"/>
        <w:spacing w:before="40" w:line="276" w:lineRule="auto"/>
        <w:ind w:left="1080" w:right="6761" w:firstLine="60"/>
      </w:pPr>
      <w:r>
        <w:t>E-mail:</w:t>
      </w:r>
      <w:r>
        <w:rPr>
          <w:spacing w:val="-15"/>
        </w:rPr>
        <w:t xml:space="preserve"> </w:t>
      </w:r>
      <w:r>
        <w:fldChar w:fldCharType="begin"/>
      </w:r>
      <w:r>
        <w:instrText xml:space="preserve"> HYPERLINK "mailto:nathan.mude@gmail.com" \h </w:instrText>
      </w:r>
      <w:r>
        <w:fldChar w:fldCharType="separate"/>
      </w:r>
      <w:r>
        <w:rPr>
          <w:color w:val="0462C1"/>
          <w:u w:val="single" w:color="0462C1"/>
        </w:rPr>
        <w:t>nathan.mude@gmail.com</w:t>
      </w:r>
      <w:r>
        <w:rPr>
          <w:color w:val="0462C1"/>
          <w:u w:val="single" w:color="0462C1"/>
        </w:rPr>
        <w:fldChar w:fldCharType="end"/>
      </w:r>
      <w:r>
        <w:rPr>
          <w:color w:val="0462C1"/>
        </w:rPr>
        <w:t xml:space="preserve"> </w:t>
      </w:r>
      <w:r>
        <w:t>Mobile: 0655 493 939</w:t>
      </w:r>
    </w:p>
    <w:p w14:paraId="6791326F">
      <w:pPr>
        <w:pStyle w:val="5"/>
      </w:pPr>
    </w:p>
    <w:p w14:paraId="6FE1BC1E">
      <w:pPr>
        <w:pStyle w:val="5"/>
        <w:spacing w:before="248"/>
      </w:pPr>
    </w:p>
    <w:p w14:paraId="6508210B">
      <w:pPr>
        <w:pStyle w:val="7"/>
        <w:numPr>
          <w:ilvl w:val="0"/>
          <w:numId w:val="6"/>
        </w:numPr>
        <w:tabs>
          <w:tab w:val="left" w:pos="1080"/>
          <w:tab w:val="left" w:pos="1200"/>
        </w:tabs>
        <w:spacing w:before="0" w:after="0" w:line="273" w:lineRule="auto"/>
        <w:ind w:left="1080" w:right="7249" w:hanging="240"/>
        <w:jc w:val="left"/>
        <w:rPr>
          <w:sz w:val="24"/>
        </w:rPr>
      </w:pPr>
      <w:r>
        <w:rPr>
          <w:sz w:val="24"/>
        </w:rPr>
        <w:tab/>
      </w:r>
      <w:r>
        <w:rPr>
          <w:b/>
          <w:sz w:val="24"/>
        </w:rPr>
        <w:t xml:space="preserve">Hassan Abdallah Blam </w:t>
      </w:r>
      <w:r>
        <w:rPr>
          <w:sz w:val="24"/>
        </w:rPr>
        <w:t>District Land Officer</w:t>
      </w:r>
      <w:r>
        <w:rPr>
          <w:spacing w:val="40"/>
          <w:sz w:val="24"/>
        </w:rPr>
        <w:t xml:space="preserve"> </w:t>
      </w:r>
      <w:r>
        <w:rPr>
          <w:sz w:val="24"/>
        </w:rPr>
        <w:t>P.o.Box 01, Mbogwe- Geita. Mobile: 0625 474 876</w:t>
      </w:r>
    </w:p>
    <w:p w14:paraId="38591BAC">
      <w:pPr>
        <w:pStyle w:val="7"/>
        <w:spacing w:after="0" w:line="273" w:lineRule="auto"/>
        <w:jc w:val="left"/>
        <w:rPr>
          <w:sz w:val="24"/>
        </w:rPr>
        <w:sectPr>
          <w:pgSz w:w="12240" w:h="15840"/>
          <w:pgMar w:top="1380" w:right="0" w:bottom="280" w:left="1080" w:header="720" w:footer="720" w:gutter="0"/>
          <w:cols w:space="720" w:num="1"/>
        </w:sectPr>
      </w:pPr>
    </w:p>
    <w:p w14:paraId="2BD540FF">
      <w:pPr>
        <w:pStyle w:val="5"/>
        <w:spacing w:before="4"/>
        <w:rPr>
          <w:sz w:val="17"/>
        </w:rPr>
      </w:pPr>
      <w:r>
        <w:rPr>
          <w:sz w:val="17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41E54A">
      <w:pPr>
        <w:pStyle w:val="5"/>
        <w:spacing w:after="0"/>
        <w:rPr>
          <w:sz w:val="17"/>
        </w:rPr>
        <w:sectPr>
          <w:pgSz w:w="11900" w:h="16820"/>
          <w:pgMar w:top="1940" w:right="1440" w:bottom="280" w:left="1440" w:header="720" w:footer="720" w:gutter="0"/>
          <w:cols w:space="720" w:num="1"/>
        </w:sectPr>
      </w:pPr>
    </w:p>
    <w:p w14:paraId="3637BD44">
      <w:pPr>
        <w:pStyle w:val="5"/>
        <w:rPr>
          <w:sz w:val="26"/>
        </w:rPr>
      </w:pPr>
      <w:r>
        <w:rPr>
          <w:sz w:val="26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100965</wp:posOffset>
            </wp:positionH>
            <wp:positionV relativeFrom="page">
              <wp:posOffset>0</wp:posOffset>
            </wp:positionV>
            <wp:extent cx="7353935" cy="10121900"/>
            <wp:effectExtent l="0" t="0" r="0" b="0"/>
            <wp:wrapNone/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4067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22060F">
      <w:pPr>
        <w:pStyle w:val="5"/>
        <w:rPr>
          <w:sz w:val="26"/>
        </w:rPr>
      </w:pPr>
    </w:p>
    <w:p w14:paraId="6EDE4D69">
      <w:pPr>
        <w:pStyle w:val="5"/>
        <w:rPr>
          <w:sz w:val="26"/>
        </w:rPr>
      </w:pPr>
    </w:p>
    <w:p w14:paraId="526394C5">
      <w:pPr>
        <w:pStyle w:val="5"/>
        <w:rPr>
          <w:sz w:val="26"/>
        </w:rPr>
      </w:pPr>
    </w:p>
    <w:p w14:paraId="224080FF">
      <w:pPr>
        <w:pStyle w:val="5"/>
        <w:rPr>
          <w:sz w:val="26"/>
        </w:rPr>
      </w:pPr>
    </w:p>
    <w:p w14:paraId="2D0CD8CF">
      <w:pPr>
        <w:pStyle w:val="5"/>
        <w:rPr>
          <w:sz w:val="26"/>
        </w:rPr>
      </w:pPr>
    </w:p>
    <w:p w14:paraId="4DC9DB92">
      <w:pPr>
        <w:pStyle w:val="5"/>
        <w:rPr>
          <w:sz w:val="26"/>
        </w:rPr>
      </w:pPr>
    </w:p>
    <w:p w14:paraId="693DAAE8">
      <w:pPr>
        <w:pStyle w:val="5"/>
        <w:rPr>
          <w:sz w:val="26"/>
        </w:rPr>
      </w:pPr>
    </w:p>
    <w:p w14:paraId="772A330F">
      <w:pPr>
        <w:pStyle w:val="5"/>
        <w:rPr>
          <w:sz w:val="26"/>
        </w:rPr>
      </w:pPr>
    </w:p>
    <w:p w14:paraId="649C9269">
      <w:pPr>
        <w:pStyle w:val="5"/>
        <w:rPr>
          <w:sz w:val="26"/>
        </w:rPr>
      </w:pPr>
    </w:p>
    <w:p w14:paraId="45DA0EE7">
      <w:pPr>
        <w:pStyle w:val="5"/>
        <w:rPr>
          <w:sz w:val="26"/>
        </w:rPr>
      </w:pPr>
    </w:p>
    <w:p w14:paraId="63D55D47">
      <w:pPr>
        <w:pStyle w:val="5"/>
        <w:rPr>
          <w:sz w:val="26"/>
        </w:rPr>
      </w:pPr>
    </w:p>
    <w:p w14:paraId="628607F1">
      <w:pPr>
        <w:pStyle w:val="5"/>
        <w:rPr>
          <w:sz w:val="26"/>
        </w:rPr>
      </w:pPr>
    </w:p>
    <w:p w14:paraId="56B342E1">
      <w:pPr>
        <w:pStyle w:val="5"/>
        <w:rPr>
          <w:sz w:val="26"/>
        </w:rPr>
      </w:pPr>
    </w:p>
    <w:p w14:paraId="025EC1A1">
      <w:pPr>
        <w:pStyle w:val="5"/>
        <w:rPr>
          <w:sz w:val="26"/>
        </w:rPr>
      </w:pPr>
    </w:p>
    <w:p w14:paraId="7108CF1F">
      <w:pPr>
        <w:pStyle w:val="5"/>
        <w:rPr>
          <w:sz w:val="26"/>
        </w:rPr>
      </w:pPr>
    </w:p>
    <w:p w14:paraId="38FE40FF">
      <w:pPr>
        <w:pStyle w:val="5"/>
        <w:rPr>
          <w:sz w:val="26"/>
        </w:rPr>
      </w:pPr>
    </w:p>
    <w:p w14:paraId="7546EFC1">
      <w:pPr>
        <w:pStyle w:val="5"/>
        <w:rPr>
          <w:sz w:val="26"/>
        </w:rPr>
      </w:pPr>
    </w:p>
    <w:p w14:paraId="5FF12F16">
      <w:pPr>
        <w:pStyle w:val="5"/>
        <w:rPr>
          <w:sz w:val="26"/>
        </w:rPr>
      </w:pPr>
    </w:p>
    <w:p w14:paraId="0814EF49">
      <w:pPr>
        <w:pStyle w:val="5"/>
        <w:rPr>
          <w:sz w:val="26"/>
        </w:rPr>
      </w:pPr>
    </w:p>
    <w:p w14:paraId="539B7362">
      <w:pPr>
        <w:pStyle w:val="5"/>
        <w:rPr>
          <w:sz w:val="26"/>
        </w:rPr>
      </w:pPr>
    </w:p>
    <w:p w14:paraId="06C36D4B">
      <w:pPr>
        <w:pStyle w:val="5"/>
        <w:rPr>
          <w:sz w:val="26"/>
        </w:rPr>
      </w:pPr>
    </w:p>
    <w:p w14:paraId="1CA9321A">
      <w:pPr>
        <w:pStyle w:val="5"/>
        <w:rPr>
          <w:sz w:val="26"/>
        </w:rPr>
      </w:pPr>
    </w:p>
    <w:p w14:paraId="4C5D6646">
      <w:pPr>
        <w:pStyle w:val="5"/>
        <w:rPr>
          <w:sz w:val="26"/>
        </w:rPr>
      </w:pPr>
    </w:p>
    <w:p w14:paraId="223A1903">
      <w:pPr>
        <w:pStyle w:val="5"/>
        <w:rPr>
          <w:sz w:val="26"/>
        </w:rPr>
      </w:pPr>
    </w:p>
    <w:p w14:paraId="3B36788E">
      <w:pPr>
        <w:pStyle w:val="5"/>
        <w:rPr>
          <w:sz w:val="26"/>
        </w:rPr>
      </w:pPr>
    </w:p>
    <w:p w14:paraId="0163C591">
      <w:pPr>
        <w:pStyle w:val="5"/>
        <w:rPr>
          <w:sz w:val="26"/>
        </w:rPr>
      </w:pPr>
    </w:p>
    <w:p w14:paraId="73C90F2C">
      <w:pPr>
        <w:pStyle w:val="5"/>
        <w:rPr>
          <w:sz w:val="26"/>
        </w:rPr>
      </w:pPr>
    </w:p>
    <w:p w14:paraId="608527BD">
      <w:pPr>
        <w:pStyle w:val="5"/>
        <w:rPr>
          <w:sz w:val="26"/>
        </w:rPr>
      </w:pPr>
    </w:p>
    <w:p w14:paraId="5B8B4909">
      <w:pPr>
        <w:pStyle w:val="5"/>
        <w:rPr>
          <w:sz w:val="26"/>
        </w:rPr>
      </w:pPr>
    </w:p>
    <w:p w14:paraId="1FB5B4A6">
      <w:pPr>
        <w:pStyle w:val="5"/>
        <w:rPr>
          <w:sz w:val="26"/>
        </w:rPr>
      </w:pPr>
    </w:p>
    <w:p w14:paraId="21E47647">
      <w:pPr>
        <w:pStyle w:val="5"/>
        <w:rPr>
          <w:sz w:val="26"/>
        </w:rPr>
      </w:pPr>
    </w:p>
    <w:p w14:paraId="3E29887E">
      <w:pPr>
        <w:pStyle w:val="5"/>
        <w:rPr>
          <w:sz w:val="26"/>
        </w:rPr>
      </w:pPr>
    </w:p>
    <w:p w14:paraId="397ED198">
      <w:pPr>
        <w:pStyle w:val="5"/>
        <w:rPr>
          <w:sz w:val="26"/>
        </w:rPr>
      </w:pPr>
    </w:p>
    <w:p w14:paraId="1F211C38">
      <w:pPr>
        <w:pStyle w:val="5"/>
        <w:rPr>
          <w:sz w:val="26"/>
        </w:rPr>
      </w:pPr>
    </w:p>
    <w:p w14:paraId="3947C992">
      <w:pPr>
        <w:pStyle w:val="5"/>
        <w:rPr>
          <w:sz w:val="26"/>
        </w:rPr>
      </w:pPr>
    </w:p>
    <w:p w14:paraId="64E617FA">
      <w:pPr>
        <w:pStyle w:val="5"/>
        <w:rPr>
          <w:sz w:val="26"/>
        </w:rPr>
      </w:pPr>
    </w:p>
    <w:p w14:paraId="20DE94FC">
      <w:pPr>
        <w:pStyle w:val="5"/>
        <w:rPr>
          <w:sz w:val="26"/>
        </w:rPr>
      </w:pPr>
    </w:p>
    <w:p w14:paraId="3EF53209">
      <w:pPr>
        <w:pStyle w:val="5"/>
        <w:rPr>
          <w:sz w:val="26"/>
        </w:rPr>
      </w:pPr>
    </w:p>
    <w:p w14:paraId="2267237A">
      <w:pPr>
        <w:pStyle w:val="5"/>
        <w:rPr>
          <w:sz w:val="26"/>
        </w:rPr>
      </w:pPr>
    </w:p>
    <w:p w14:paraId="79D3DCEB">
      <w:pPr>
        <w:pStyle w:val="5"/>
        <w:rPr>
          <w:sz w:val="26"/>
        </w:rPr>
      </w:pPr>
    </w:p>
    <w:p w14:paraId="05E05755">
      <w:pPr>
        <w:pStyle w:val="5"/>
        <w:rPr>
          <w:sz w:val="26"/>
        </w:rPr>
      </w:pPr>
    </w:p>
    <w:p w14:paraId="3039CA17">
      <w:pPr>
        <w:pStyle w:val="5"/>
        <w:rPr>
          <w:sz w:val="26"/>
        </w:rPr>
      </w:pPr>
    </w:p>
    <w:p w14:paraId="69C19043">
      <w:pPr>
        <w:pStyle w:val="5"/>
        <w:rPr>
          <w:sz w:val="26"/>
        </w:rPr>
      </w:pPr>
    </w:p>
    <w:p w14:paraId="7853BD36">
      <w:pPr>
        <w:pStyle w:val="5"/>
        <w:rPr>
          <w:sz w:val="26"/>
        </w:rPr>
      </w:pPr>
    </w:p>
    <w:p w14:paraId="7AAB10B8">
      <w:pPr>
        <w:pStyle w:val="5"/>
        <w:rPr>
          <w:sz w:val="26"/>
        </w:rPr>
      </w:pPr>
    </w:p>
    <w:p w14:paraId="748A2E3E">
      <w:pPr>
        <w:pStyle w:val="5"/>
        <w:rPr>
          <w:sz w:val="26"/>
        </w:rPr>
      </w:pPr>
    </w:p>
    <w:p w14:paraId="2586A321">
      <w:pPr>
        <w:pStyle w:val="5"/>
        <w:spacing w:before="6"/>
        <w:rPr>
          <w:sz w:val="26"/>
        </w:rPr>
      </w:pPr>
    </w:p>
    <w:p w14:paraId="2D9F56AF">
      <w:pPr>
        <w:spacing w:before="0"/>
        <w:ind w:left="0" w:right="9" w:firstLine="0"/>
        <w:jc w:val="right"/>
        <w:rPr>
          <w:sz w:val="26"/>
        </w:rPr>
      </w:pPr>
      <w:r>
        <w:rPr>
          <w:sz w:val="26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6159500</wp:posOffset>
            </wp:positionH>
            <wp:positionV relativeFrom="paragraph">
              <wp:posOffset>-48260</wp:posOffset>
            </wp:positionV>
            <wp:extent cx="279400" cy="279400"/>
            <wp:effectExtent l="0" t="0" r="0" b="0"/>
            <wp:wrapNone/>
            <wp:docPr id="6" name="Image 6">
              <a:hlinkClick xmlns:a="http://schemas.openxmlformats.org/drawingml/2006/main" r:id="rId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fldChar w:fldCharType="begin"/>
      </w:r>
      <w:r>
        <w:instrText xml:space="preserve"> HYPERLINK "https://digital-camscanner.onelink.me/P3GL/g26ffx3k" \h </w:instrText>
      </w:r>
      <w:r>
        <w:fldChar w:fldCharType="separate"/>
      </w:r>
      <w:r>
        <w:rPr>
          <w:spacing w:val="-2"/>
          <w:sz w:val="26"/>
        </w:rPr>
        <w:t>CamScanner</w:t>
      </w:r>
      <w:r>
        <w:rPr>
          <w:spacing w:val="-2"/>
          <w:sz w:val="26"/>
        </w:rPr>
        <w:fldChar w:fldCharType="end"/>
      </w:r>
    </w:p>
    <w:p w14:paraId="1C250B9F">
      <w:pPr>
        <w:spacing w:after="0"/>
        <w:jc w:val="right"/>
        <w:rPr>
          <w:sz w:val="26"/>
        </w:rPr>
        <w:sectPr>
          <w:pgSz w:w="11900" w:h="16840"/>
          <w:pgMar w:top="1940" w:right="360" w:bottom="0" w:left="1440" w:header="720" w:footer="720" w:gutter="0"/>
          <w:cols w:space="720" w:num="1"/>
        </w:sectPr>
      </w:pPr>
    </w:p>
    <w:p w14:paraId="0AF9C061">
      <w:pPr>
        <w:pStyle w:val="5"/>
        <w:spacing w:before="4"/>
        <w:rPr>
          <w:sz w:val="17"/>
        </w:rPr>
      </w:pPr>
      <w:r>
        <w:rPr>
          <w:sz w:val="17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7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BAD520">
      <w:pPr>
        <w:pStyle w:val="5"/>
        <w:spacing w:after="0"/>
        <w:rPr>
          <w:sz w:val="17"/>
        </w:rPr>
        <w:sectPr>
          <w:pgSz w:w="11900" w:h="16820"/>
          <w:pgMar w:top="1940" w:right="1440" w:bottom="280" w:left="1440" w:header="720" w:footer="720" w:gutter="0"/>
          <w:cols w:space="720" w:num="1"/>
        </w:sectPr>
      </w:pPr>
    </w:p>
    <w:p w14:paraId="3302AFF0">
      <w:pPr>
        <w:pStyle w:val="5"/>
        <w:spacing w:before="4"/>
        <w:rPr>
          <w:sz w:val="17"/>
        </w:rPr>
      </w:pPr>
      <w:r>
        <w:rPr>
          <w:sz w:val="17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700" cy="7556500"/>
            <wp:effectExtent l="0" t="0" r="0" b="0"/>
            <wp:wrapNone/>
            <wp:docPr id="8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683921">
      <w:pPr>
        <w:pStyle w:val="5"/>
        <w:spacing w:after="0"/>
        <w:rPr>
          <w:sz w:val="17"/>
        </w:rPr>
        <w:sectPr>
          <w:pgSz w:w="16820" w:h="11900" w:orient="landscape"/>
          <w:pgMar w:top="1340" w:right="2520" w:bottom="280" w:left="2520" w:header="720" w:footer="720" w:gutter="0"/>
          <w:cols w:space="720" w:num="1"/>
        </w:sectPr>
      </w:pPr>
    </w:p>
    <w:p w14:paraId="23E7B293">
      <w:pPr>
        <w:pStyle w:val="5"/>
        <w:spacing w:before="4"/>
        <w:rPr>
          <w:sz w:val="17"/>
        </w:rPr>
      </w:pPr>
      <w:r>
        <w:rPr>
          <w:sz w:val="17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9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940" w:right="1440" w:bottom="28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306ED"/>
    <w:multiLevelType w:val="multilevel"/>
    <w:tmpl w:val="B5E306ED"/>
    <w:lvl w:ilvl="0" w:tentative="0">
      <w:start w:val="0"/>
      <w:numFmt w:val="bullet"/>
      <w:lvlText w:val=""/>
      <w:lvlJc w:val="left"/>
      <w:pPr>
        <w:ind w:left="108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088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096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104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128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136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144" w:hanging="360"/>
      </w:pPr>
      <w:rPr>
        <w:rFonts w:hint="default"/>
        <w:lang w:val="en-US" w:eastAsia="en-US" w:bidi="ar-SA"/>
      </w:rPr>
    </w:lvl>
  </w:abstractNum>
  <w:abstractNum w:abstractNumId="1">
    <w:nsid w:val="BF205925"/>
    <w:multiLevelType w:val="multilevel"/>
    <w:tmpl w:val="BF205925"/>
    <w:lvl w:ilvl="0" w:tentative="0">
      <w:start w:val="0"/>
      <w:numFmt w:val="bullet"/>
      <w:lvlText w:val=""/>
      <w:lvlJc w:val="left"/>
      <w:pPr>
        <w:ind w:left="108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"/>
      <w:lvlJc w:val="left"/>
      <w:pPr>
        <w:ind w:left="1801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1800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2970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140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310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480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650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820" w:hanging="360"/>
      </w:pPr>
      <w:rPr>
        <w:rFonts w:hint="default"/>
        <w:lang w:val="en-US" w:eastAsia="en-US" w:bidi="ar-SA"/>
      </w:rPr>
    </w:lvl>
  </w:abstractNum>
  <w:abstractNum w:abstractNumId="2">
    <w:nsid w:val="CF092B84"/>
    <w:multiLevelType w:val="multilevel"/>
    <w:tmpl w:val="CF092B84"/>
    <w:lvl w:ilvl="0" w:tentative="0">
      <w:start w:val="0"/>
      <w:numFmt w:val="bullet"/>
      <w:lvlText w:val=""/>
      <w:lvlJc w:val="left"/>
      <w:pPr>
        <w:ind w:left="1289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268" w:hanging="361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256" w:hanging="361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244" w:hanging="361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232" w:hanging="361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220" w:hanging="361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208" w:hanging="361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196" w:hanging="361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184" w:hanging="361"/>
      </w:pPr>
      <w:rPr>
        <w:rFonts w:hint="default"/>
        <w:lang w:val="en-US" w:eastAsia="en-US" w:bidi="ar-SA"/>
      </w:rPr>
    </w:lvl>
  </w:abstractNum>
  <w:abstractNum w:abstractNumId="3">
    <w:nsid w:val="0053208E"/>
    <w:multiLevelType w:val="multilevel"/>
    <w:tmpl w:val="0053208E"/>
    <w:lvl w:ilvl="0" w:tentative="0">
      <w:start w:val="0"/>
      <w:numFmt w:val="bullet"/>
      <w:lvlText w:val=""/>
      <w:lvlJc w:val="left"/>
      <w:pPr>
        <w:ind w:left="1289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268" w:hanging="361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256" w:hanging="361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244" w:hanging="361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232" w:hanging="361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220" w:hanging="361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208" w:hanging="361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196" w:hanging="361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184" w:hanging="361"/>
      </w:pPr>
      <w:rPr>
        <w:rFonts w:hint="default"/>
        <w:lang w:val="en-US" w:eastAsia="en-US" w:bidi="ar-SA"/>
      </w:rPr>
    </w:lvl>
  </w:abstractNum>
  <w:abstractNum w:abstractNumId="4">
    <w:nsid w:val="03D62ECE"/>
    <w:multiLevelType w:val="multilevel"/>
    <w:tmpl w:val="03D62ECE"/>
    <w:lvl w:ilvl="0" w:tentative="0">
      <w:start w:val="0"/>
      <w:numFmt w:val="bullet"/>
      <w:lvlText w:val=""/>
      <w:lvlJc w:val="left"/>
      <w:pPr>
        <w:ind w:left="108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088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096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104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128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136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144" w:hanging="360"/>
      </w:pPr>
      <w:rPr>
        <w:rFonts w:hint="default"/>
        <w:lang w:val="en-US" w:eastAsia="en-US" w:bidi="ar-SA"/>
      </w:rPr>
    </w:lvl>
  </w:abstractNum>
  <w:abstractNum w:abstractNumId="5">
    <w:nsid w:val="59ADCABA"/>
    <w:multiLevelType w:val="multilevel"/>
    <w:tmpl w:val="59ADCABA"/>
    <w:lvl w:ilvl="0" w:tentative="0">
      <w:start w:val="1"/>
      <w:numFmt w:val="decimal"/>
      <w:lvlText w:val="%1."/>
      <w:lvlJc w:val="left"/>
      <w:pPr>
        <w:ind w:left="840" w:hanging="240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"/>
      <w:lvlJc w:val="left"/>
      <w:pPr>
        <w:ind w:left="108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200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20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440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560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680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800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920" w:hanging="360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62F465A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paragraph" w:styleId="2">
    <w:name w:val="heading 1"/>
    <w:basedOn w:val="1"/>
    <w:qFormat/>
    <w:uiPriority w:val="1"/>
    <w:pPr>
      <w:ind w:left="360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table" w:customStyle="1" w:styleId="6">
    <w:name w:val="Table Normal1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pPr>
      <w:spacing w:before="40"/>
      <w:ind w:left="1080" w:hanging="360"/>
    </w:pPr>
    <w:rPr>
      <w:rFonts w:ascii="Times New Roman" w:hAnsi="Times New Roman" w:eastAsia="Times New Roman" w:cs="Times New Roman"/>
      <w:lang w:val="en-US" w:eastAsia="en-US" w:bidi="ar-SA"/>
    </w:rPr>
  </w:style>
  <w:style w:type="paragraph" w:customStyle="1" w:styleId="8">
    <w:name w:val="Table Paragraph"/>
    <w:basedOn w:val="1"/>
    <w:qFormat/>
    <w:uiPriority w:val="1"/>
    <w:pPr>
      <w:ind w:left="107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digital-camscanner.onelink.me/P3GL/g26ffx3k" TargetMode="Externa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TotalTime>0</TotalTime>
  <ScaleCrop>false</ScaleCrop>
  <LinksUpToDate>false</LinksUpToDate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2025-04-25T18:45:00Z</dcterms:created>
  <dc:creator>CL</dc:creator>
  <cp:lastModifiedBy>CL</cp:lastModifiedBy>
  <dcterms:modified xsi:type="dcterms:W3CDTF">2025-04-25T18:49:04Z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2025-04-25T00:00:00Z</vt:filetime>
  </property>
  <property fmtid="{D5CDD505-2E9C-101B-9397-08002B2CF9AE}" pid="3" name="LastSaved">
    <vt:filetime>2025-04-25T00:00:00Z</vt:filetime>
  </property>
  <property fmtid="{D5CDD505-2E9C-101B-9397-08002B2CF9AE}" pid="4" name="Producer">
    <vt:lpwstr>iLovePDF</vt:lpwstr>
  </property>
  <property fmtid="{D5CDD505-2E9C-101B-9397-08002B2CF9AE}" pid="5" name="KSOProductBuildVer">
    <vt:lpwstr>1033-12.2.0.20795</vt:lpwstr>
  </property>
  <property fmtid="{D5CDD505-2E9C-101B-9397-08002B2CF9AE}" pid="6" name="ICV">
    <vt:lpwstr>3D27941EB7014641BFC248D16A71FF3E_13</vt:lpwstr>
  </property>
</Properties>
</file>